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26773" w14:textId="77777777" w:rsidR="001302AB" w:rsidRPr="007E212A" w:rsidRDefault="001302AB" w:rsidP="001302AB">
      <w:pPr>
        <w:spacing w:line="360" w:lineRule="auto"/>
        <w:rPr>
          <w:rFonts w:ascii="Arial" w:hAnsi="Arial" w:cs="Arial"/>
          <w:bCs/>
          <w:sz w:val="18"/>
          <w:szCs w:val="18"/>
        </w:rPr>
      </w:pPr>
      <w:r w:rsidRPr="007E212A">
        <w:rPr>
          <w:rFonts w:ascii="Arial" w:hAnsi="Arial" w:cs="Arial"/>
          <w:bCs/>
          <w:sz w:val="18"/>
          <w:szCs w:val="18"/>
        </w:rPr>
        <w:t xml:space="preserve">Nr sprawy: </w:t>
      </w:r>
      <w:r>
        <w:rPr>
          <w:rFonts w:ascii="Arial" w:hAnsi="Arial" w:cs="Arial"/>
          <w:bCs/>
          <w:sz w:val="18"/>
          <w:szCs w:val="18"/>
        </w:rPr>
        <w:t>NZOZ.252.20.2026</w:t>
      </w:r>
    </w:p>
    <w:p w14:paraId="4D676737" w14:textId="77777777" w:rsidR="001302AB" w:rsidRPr="007E212A" w:rsidRDefault="001302AB" w:rsidP="001302A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2EF8AEA" w14:textId="77777777" w:rsidR="001302AB" w:rsidRPr="007E212A" w:rsidRDefault="001302AB" w:rsidP="001302A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 xml:space="preserve">UMOWA NR </w:t>
      </w:r>
      <w:r w:rsidRPr="007E212A">
        <w:rPr>
          <w:rFonts w:ascii="Arial" w:hAnsi="Arial" w:cs="Arial"/>
          <w:sz w:val="22"/>
          <w:szCs w:val="22"/>
        </w:rPr>
        <w:t xml:space="preserve"> </w:t>
      </w:r>
      <w:r w:rsidRPr="007E212A">
        <w:rPr>
          <w:rFonts w:ascii="Arial" w:hAnsi="Arial" w:cs="Arial"/>
          <w:color w:val="808080"/>
          <w:sz w:val="22"/>
          <w:szCs w:val="22"/>
        </w:rPr>
        <w:t>……….…..</w:t>
      </w:r>
      <w:r w:rsidRPr="007E212A">
        <w:rPr>
          <w:rFonts w:ascii="Arial" w:hAnsi="Arial" w:cs="Arial"/>
          <w:sz w:val="22"/>
          <w:szCs w:val="22"/>
        </w:rPr>
        <w:t xml:space="preserve"> </w:t>
      </w:r>
      <w:r w:rsidRPr="007E212A">
        <w:rPr>
          <w:rFonts w:ascii="Arial" w:hAnsi="Arial" w:cs="Arial"/>
          <w:b/>
          <w:sz w:val="22"/>
          <w:szCs w:val="22"/>
        </w:rPr>
        <w:t>/</w:t>
      </w:r>
      <w:r w:rsidRPr="007E212A">
        <w:rPr>
          <w:rFonts w:ascii="Arial" w:hAnsi="Arial" w:cs="Arial"/>
          <w:b/>
          <w:color w:val="000000"/>
          <w:spacing w:val="-1"/>
          <w:sz w:val="22"/>
          <w:szCs w:val="22"/>
        </w:rPr>
        <w:t>NZOZ/2026</w:t>
      </w:r>
    </w:p>
    <w:p w14:paraId="0AB0F5FF" w14:textId="77777777" w:rsidR="001302AB" w:rsidRPr="00A856D4" w:rsidRDefault="001302AB" w:rsidP="001302AB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A856D4">
        <w:rPr>
          <w:rFonts w:ascii="Arial" w:hAnsi="Arial" w:cs="Arial"/>
          <w:bCs/>
          <w:sz w:val="22"/>
          <w:szCs w:val="22"/>
        </w:rPr>
        <w:t xml:space="preserve">zawarta w Warszawie w dniu </w:t>
      </w:r>
      <w:r w:rsidRPr="00A856D4">
        <w:rPr>
          <w:rFonts w:ascii="Arial" w:hAnsi="Arial" w:cs="Arial"/>
          <w:bCs/>
          <w:color w:val="808080"/>
          <w:sz w:val="22"/>
          <w:szCs w:val="22"/>
        </w:rPr>
        <w:t>……..................</w:t>
      </w:r>
      <w:r w:rsidRPr="00A856D4">
        <w:rPr>
          <w:rFonts w:ascii="Arial" w:hAnsi="Arial" w:cs="Arial"/>
          <w:bCs/>
          <w:sz w:val="22"/>
          <w:szCs w:val="22"/>
        </w:rPr>
        <w:t xml:space="preserve"> 2026 r. pomiędzy:</w:t>
      </w:r>
    </w:p>
    <w:p w14:paraId="41D9F9F3" w14:textId="77777777" w:rsidR="001302AB" w:rsidRPr="007E212A" w:rsidRDefault="001302AB" w:rsidP="001302AB">
      <w:pPr>
        <w:rPr>
          <w:rFonts w:ascii="Arial" w:hAnsi="Arial" w:cs="Arial"/>
          <w:sz w:val="22"/>
          <w:szCs w:val="22"/>
        </w:rPr>
      </w:pPr>
    </w:p>
    <w:p w14:paraId="6256AF99" w14:textId="77777777" w:rsidR="001302AB" w:rsidRPr="007E212A" w:rsidRDefault="001302AB" w:rsidP="001302A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 xml:space="preserve">Szkołą Główną Gospodarstwa Wiejskiego w Warszawie </w:t>
      </w:r>
      <w:r w:rsidRPr="007E212A">
        <w:rPr>
          <w:rFonts w:ascii="Arial" w:hAnsi="Arial" w:cs="Arial"/>
          <w:sz w:val="22"/>
          <w:szCs w:val="22"/>
        </w:rPr>
        <w:t xml:space="preserve">przy ul. Nowoursynowskiej 166, </w:t>
      </w:r>
      <w:r>
        <w:rPr>
          <w:rFonts w:ascii="Arial" w:hAnsi="Arial" w:cs="Arial"/>
          <w:sz w:val="22"/>
          <w:szCs w:val="22"/>
        </w:rPr>
        <w:br/>
      </w:r>
      <w:r w:rsidRPr="007E212A">
        <w:rPr>
          <w:rFonts w:ascii="Arial" w:hAnsi="Arial" w:cs="Arial"/>
          <w:sz w:val="22"/>
          <w:szCs w:val="22"/>
        </w:rPr>
        <w:t>02-787 Warszawa, NIP: 5250007425, REGON: 000001784, zwaną w dalszej treści umowy „</w:t>
      </w:r>
      <w:r w:rsidRPr="007E212A">
        <w:rPr>
          <w:rFonts w:ascii="Arial" w:hAnsi="Arial" w:cs="Arial"/>
          <w:sz w:val="22"/>
          <w:szCs w:val="22"/>
          <w:u w:val="single"/>
        </w:rPr>
        <w:t>Zamawiającym</w:t>
      </w:r>
      <w:r w:rsidRPr="007E212A">
        <w:rPr>
          <w:rFonts w:ascii="Arial" w:hAnsi="Arial" w:cs="Arial"/>
          <w:sz w:val="22"/>
          <w:szCs w:val="22"/>
        </w:rPr>
        <w:t>”, reprezentowaną przez:</w:t>
      </w:r>
    </w:p>
    <w:p w14:paraId="329B75FF" w14:textId="77777777" w:rsidR="001302AB" w:rsidRPr="007E212A" w:rsidRDefault="001302AB" w:rsidP="001302AB">
      <w:pPr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dr inż. Arkadiusza Gruchałę  – Kanclerza SGGW</w:t>
      </w:r>
    </w:p>
    <w:p w14:paraId="110A8351" w14:textId="77777777" w:rsidR="001302AB" w:rsidRPr="007E212A" w:rsidRDefault="001302AB" w:rsidP="001302AB">
      <w:pPr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przy kontrasygnacie finansowej mgr Anny Kamińskiej – Kwestor SGGW</w:t>
      </w:r>
    </w:p>
    <w:p w14:paraId="5B5C7F6F" w14:textId="77777777" w:rsidR="001302AB" w:rsidRPr="007E212A" w:rsidRDefault="001302AB" w:rsidP="001302AB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a,</w:t>
      </w:r>
    </w:p>
    <w:p w14:paraId="0691AA55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………………...</w:t>
      </w:r>
      <w:r w:rsidRPr="007E212A">
        <w:rPr>
          <w:rFonts w:ascii="Arial" w:hAnsi="Arial" w:cs="Arial"/>
          <w:sz w:val="22"/>
          <w:szCs w:val="22"/>
        </w:rPr>
        <w:t xml:space="preserve"> z siedzibą w ………………. przy ul. ……………… zarejestrowaną w ………………. ……………………. pod  numerem ………………. NIP: …………………. REGON: ……………………. zwanym dalej „</w:t>
      </w:r>
      <w:r w:rsidRPr="007E212A">
        <w:rPr>
          <w:rFonts w:ascii="Arial" w:hAnsi="Arial" w:cs="Arial"/>
          <w:sz w:val="22"/>
          <w:szCs w:val="22"/>
          <w:u w:val="single"/>
        </w:rPr>
        <w:t>Wykonawcą</w:t>
      </w:r>
      <w:r w:rsidRPr="007E212A">
        <w:rPr>
          <w:rFonts w:ascii="Arial" w:hAnsi="Arial" w:cs="Arial"/>
          <w:sz w:val="22"/>
          <w:szCs w:val="22"/>
        </w:rPr>
        <w:t>”, reprezentowaną przez pełnomocnika:</w:t>
      </w:r>
    </w:p>
    <w:p w14:paraId="1D402CAA" w14:textId="77777777" w:rsidR="001302AB" w:rsidRPr="007E212A" w:rsidRDefault="001302AB" w:rsidP="001302AB">
      <w:pPr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…………………….. działającego na podstawie pełnomocnictwa …………………….. – stanowiącego Załącznik nr 2 do umowy.</w:t>
      </w:r>
    </w:p>
    <w:p w14:paraId="41FE288F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br/>
        <w:t>zwanych dalej „</w:t>
      </w:r>
      <w:r w:rsidRPr="007E212A">
        <w:rPr>
          <w:rFonts w:ascii="Arial" w:hAnsi="Arial" w:cs="Arial"/>
          <w:sz w:val="22"/>
          <w:szCs w:val="22"/>
          <w:u w:val="single"/>
        </w:rPr>
        <w:t>Stronami</w:t>
      </w:r>
      <w:r w:rsidRPr="007E212A">
        <w:rPr>
          <w:rFonts w:ascii="Arial" w:hAnsi="Arial" w:cs="Arial"/>
          <w:sz w:val="22"/>
          <w:szCs w:val="22"/>
        </w:rPr>
        <w:t xml:space="preserve"> ”, pojedynczo zaś „</w:t>
      </w:r>
      <w:r w:rsidRPr="007E212A">
        <w:rPr>
          <w:rFonts w:ascii="Arial" w:hAnsi="Arial" w:cs="Arial"/>
          <w:sz w:val="22"/>
          <w:szCs w:val="22"/>
          <w:u w:val="single"/>
        </w:rPr>
        <w:t>Stroną</w:t>
      </w:r>
      <w:r w:rsidRPr="007E212A">
        <w:rPr>
          <w:rFonts w:ascii="Arial" w:hAnsi="Arial" w:cs="Arial"/>
          <w:sz w:val="22"/>
          <w:szCs w:val="22"/>
        </w:rPr>
        <w:t>”, o następującej treści:</w:t>
      </w:r>
    </w:p>
    <w:p w14:paraId="4E66D5A2" w14:textId="77777777" w:rsidR="001302AB" w:rsidRPr="007E212A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</w:p>
    <w:p w14:paraId="5A1E7FF7" w14:textId="77777777" w:rsidR="001302AB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§1 PODSTAWA PRAWNA</w:t>
      </w:r>
    </w:p>
    <w:p w14:paraId="5F2017F2" w14:textId="77777777" w:rsidR="001302AB" w:rsidRPr="007E212A" w:rsidRDefault="001302AB" w:rsidP="001302AB">
      <w:pPr>
        <w:jc w:val="center"/>
        <w:rPr>
          <w:rFonts w:ascii="Arial" w:hAnsi="Arial" w:cs="Arial"/>
          <w:sz w:val="22"/>
          <w:szCs w:val="22"/>
        </w:rPr>
      </w:pPr>
    </w:p>
    <w:p w14:paraId="131656A6" w14:textId="77777777" w:rsidR="00F30111" w:rsidRPr="007E212A" w:rsidRDefault="00F30111" w:rsidP="00F3011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Na podstawie przeprowadzonej procedury </w:t>
      </w:r>
      <w:r w:rsidRPr="00002B8D">
        <w:rPr>
          <w:rFonts w:ascii="Arial" w:hAnsi="Arial" w:cs="Arial"/>
          <w:sz w:val="22"/>
          <w:szCs w:val="22"/>
        </w:rPr>
        <w:t>zgodnie z Zarządzeniem nr 83 Rektora Szkoły Głównej Gospodarstwa Wiejskiego w Warszawie z dnia 16 czerwca 2021 r. w sprawie wprowadzenia w Szkole Głównej Gospodarstwa Wiejskiego w Warszawie Regulaminu udzielania zamówień, których wartość netto jest wyższa niż 15 000 zł i jest niższa od wartości 170 000 zł, ze zmianami, które zostały wprowadzone przez Zarządzenie 23/2023 oraz Zarządzenie 135/2025, Zamawiający zleca, a Wykonawca przyjmuje do realizacji przedmiot zamówienia określony w § 3.</w:t>
      </w:r>
    </w:p>
    <w:p w14:paraId="531FD765" w14:textId="77777777" w:rsidR="001302AB" w:rsidRPr="007E212A" w:rsidRDefault="001302AB" w:rsidP="001302AB">
      <w:pPr>
        <w:rPr>
          <w:rFonts w:ascii="Arial" w:hAnsi="Arial" w:cs="Arial"/>
          <w:sz w:val="22"/>
          <w:szCs w:val="22"/>
        </w:rPr>
      </w:pPr>
    </w:p>
    <w:p w14:paraId="07970DCB" w14:textId="77777777" w:rsidR="001302AB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§2 OŚWIADCZENIA</w:t>
      </w:r>
    </w:p>
    <w:p w14:paraId="48F8DEE4" w14:textId="77777777" w:rsidR="001302AB" w:rsidRPr="007E212A" w:rsidRDefault="001302AB" w:rsidP="001302AB">
      <w:pPr>
        <w:jc w:val="center"/>
        <w:rPr>
          <w:rFonts w:ascii="Arial" w:hAnsi="Arial" w:cs="Arial"/>
          <w:sz w:val="22"/>
          <w:szCs w:val="22"/>
        </w:rPr>
      </w:pPr>
    </w:p>
    <w:p w14:paraId="0E8BA8DF" w14:textId="77777777" w:rsidR="001302AB" w:rsidRPr="00F30111" w:rsidRDefault="001302AB" w:rsidP="001302AB">
      <w:pPr>
        <w:numPr>
          <w:ilvl w:val="0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30111">
        <w:rPr>
          <w:rFonts w:ascii="Arial" w:hAnsi="Arial" w:cs="Arial"/>
          <w:sz w:val="22"/>
          <w:szCs w:val="22"/>
        </w:rPr>
        <w:t>Wykonawca oświadcza, że jest uprawniony do prowadzenia działalności gospodarczej w zakresie objętym przedmiotem niniejszej Umowy.</w:t>
      </w:r>
    </w:p>
    <w:p w14:paraId="1EDA36E6" w14:textId="77777777" w:rsidR="001302AB" w:rsidRPr="00F30111" w:rsidRDefault="001302AB" w:rsidP="001302AB">
      <w:pPr>
        <w:numPr>
          <w:ilvl w:val="0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30111">
        <w:rPr>
          <w:rFonts w:ascii="Arial" w:hAnsi="Arial" w:cs="Arial"/>
          <w:sz w:val="22"/>
          <w:szCs w:val="22"/>
        </w:rPr>
        <w:t>Wykonawca oświadcza, że posiada odpowiednie możliwości osobowe i techniczne, konieczne dla realizacji zamówienia będącego przedmiotem niniejszej Umowy. Wykonawca oświadcza, że posiada ważną do dnia ………….. polisę odpowiedzialności OC z tytułu prowadzonej działalności gospodarczej i zobowiązuje się ją mieć ważną do dnia zakończenia realizacji Umowy. Kopia Polisy OC stanowi załącznik nr … do niniejszej umowy</w:t>
      </w:r>
    </w:p>
    <w:p w14:paraId="3478DEC3" w14:textId="77777777" w:rsidR="001302AB" w:rsidRPr="007E212A" w:rsidRDefault="001302AB" w:rsidP="001302AB">
      <w:pPr>
        <w:numPr>
          <w:ilvl w:val="0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Zamawiający oświadcza, że posiada Numer Identyfikacji Podatkowej </w:t>
      </w:r>
      <w:r w:rsidRPr="007E212A">
        <w:rPr>
          <w:rFonts w:ascii="Arial" w:hAnsi="Arial" w:cs="Arial"/>
          <w:b/>
          <w:bCs/>
          <w:sz w:val="22"/>
          <w:szCs w:val="22"/>
        </w:rPr>
        <w:t>NIP</w:t>
      </w:r>
      <w:r w:rsidRPr="007E212A">
        <w:rPr>
          <w:rFonts w:ascii="Arial" w:hAnsi="Arial" w:cs="Arial"/>
          <w:sz w:val="22"/>
          <w:szCs w:val="22"/>
        </w:rPr>
        <w:t xml:space="preserve"> </w:t>
      </w:r>
      <w:r w:rsidRPr="007E212A">
        <w:rPr>
          <w:rFonts w:ascii="Arial" w:hAnsi="Arial" w:cs="Arial"/>
          <w:b/>
          <w:sz w:val="22"/>
          <w:szCs w:val="22"/>
        </w:rPr>
        <w:t xml:space="preserve">525-000-74-25 </w:t>
      </w:r>
      <w:r w:rsidRPr="007E212A">
        <w:rPr>
          <w:rFonts w:ascii="Arial" w:hAnsi="Arial" w:cs="Arial"/>
          <w:sz w:val="22"/>
          <w:szCs w:val="22"/>
        </w:rPr>
        <w:t>oraz</w:t>
      </w:r>
      <w:r w:rsidRPr="007E212A">
        <w:rPr>
          <w:rFonts w:ascii="Arial" w:hAnsi="Arial" w:cs="Arial"/>
          <w:b/>
          <w:sz w:val="22"/>
          <w:szCs w:val="22"/>
        </w:rPr>
        <w:t xml:space="preserve"> REGON 000001784 </w:t>
      </w:r>
      <w:r w:rsidRPr="007E212A">
        <w:rPr>
          <w:rFonts w:ascii="Arial" w:hAnsi="Arial" w:cs="Arial"/>
          <w:sz w:val="22"/>
          <w:szCs w:val="22"/>
        </w:rPr>
        <w:t>i jest podatnikiem VAT.</w:t>
      </w:r>
    </w:p>
    <w:p w14:paraId="1C06A413" w14:textId="77777777" w:rsidR="001302AB" w:rsidRPr="007E212A" w:rsidRDefault="001302AB" w:rsidP="001302AB">
      <w:pPr>
        <w:numPr>
          <w:ilvl w:val="0"/>
          <w:numId w:val="10"/>
        </w:num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Wykonawca oświadcza, że posiada Numer Identyfikacji Podatkowej </w:t>
      </w:r>
      <w:r w:rsidRPr="007E212A">
        <w:rPr>
          <w:rFonts w:ascii="Arial" w:hAnsi="Arial" w:cs="Arial"/>
          <w:b/>
          <w:bCs/>
          <w:sz w:val="22"/>
          <w:szCs w:val="22"/>
        </w:rPr>
        <w:t>NIP</w:t>
      </w:r>
      <w:r w:rsidRPr="007E212A">
        <w:rPr>
          <w:rFonts w:ascii="Arial" w:hAnsi="Arial" w:cs="Arial"/>
          <w:sz w:val="22"/>
          <w:szCs w:val="22"/>
        </w:rPr>
        <w:t xml:space="preserve"> </w:t>
      </w:r>
      <w:r w:rsidRPr="007E212A">
        <w:rPr>
          <w:rFonts w:ascii="Arial" w:hAnsi="Arial" w:cs="Arial"/>
          <w:b/>
          <w:bCs/>
          <w:sz w:val="22"/>
          <w:szCs w:val="22"/>
        </w:rPr>
        <w:t>………………………..</w:t>
      </w:r>
      <w:r w:rsidRPr="007E212A">
        <w:rPr>
          <w:rFonts w:ascii="Arial" w:hAnsi="Arial" w:cs="Arial"/>
          <w:b/>
          <w:sz w:val="22"/>
          <w:szCs w:val="22"/>
        </w:rPr>
        <w:t xml:space="preserve"> </w:t>
      </w:r>
      <w:r w:rsidRPr="007E212A">
        <w:rPr>
          <w:rFonts w:ascii="Arial" w:hAnsi="Arial" w:cs="Arial"/>
          <w:sz w:val="22"/>
          <w:szCs w:val="22"/>
        </w:rPr>
        <w:t xml:space="preserve">oraz </w:t>
      </w:r>
      <w:r w:rsidRPr="007E212A">
        <w:rPr>
          <w:rFonts w:ascii="Arial" w:hAnsi="Arial" w:cs="Arial"/>
          <w:b/>
          <w:bCs/>
          <w:sz w:val="22"/>
          <w:szCs w:val="22"/>
        </w:rPr>
        <w:t xml:space="preserve">REGON …………………….. </w:t>
      </w:r>
      <w:r w:rsidRPr="007E212A">
        <w:rPr>
          <w:rFonts w:ascii="Arial" w:hAnsi="Arial" w:cs="Arial"/>
          <w:bCs/>
          <w:sz w:val="22"/>
          <w:szCs w:val="22"/>
        </w:rPr>
        <w:t>i jest/nie jest czynnym podatnikiem podatku VAT</w:t>
      </w:r>
      <w:r w:rsidRPr="007E212A">
        <w:rPr>
          <w:rFonts w:ascii="Arial" w:hAnsi="Arial" w:cs="Arial"/>
          <w:b/>
          <w:bCs/>
          <w:sz w:val="22"/>
          <w:szCs w:val="22"/>
        </w:rPr>
        <w:t>.</w:t>
      </w:r>
    </w:p>
    <w:p w14:paraId="45D14073" w14:textId="77777777" w:rsidR="001302AB" w:rsidRPr="007E212A" w:rsidRDefault="001302AB" w:rsidP="001302AB">
      <w:pPr>
        <w:jc w:val="both"/>
        <w:rPr>
          <w:rFonts w:ascii="Arial" w:hAnsi="Arial" w:cs="Arial"/>
          <w:b/>
          <w:sz w:val="22"/>
          <w:szCs w:val="22"/>
        </w:rPr>
      </w:pPr>
    </w:p>
    <w:p w14:paraId="07A24390" w14:textId="77777777" w:rsidR="001302AB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§3 PRZEDMIOT UMOWY</w:t>
      </w:r>
    </w:p>
    <w:p w14:paraId="77069F3C" w14:textId="77777777" w:rsidR="001302AB" w:rsidRPr="007E212A" w:rsidRDefault="001302AB" w:rsidP="001302AB">
      <w:pPr>
        <w:jc w:val="center"/>
        <w:rPr>
          <w:rFonts w:ascii="Arial" w:hAnsi="Arial" w:cs="Arial"/>
          <w:sz w:val="22"/>
          <w:szCs w:val="22"/>
        </w:rPr>
      </w:pPr>
    </w:p>
    <w:p w14:paraId="5417BC47" w14:textId="77777777" w:rsidR="001302AB" w:rsidRPr="007E212A" w:rsidRDefault="001302AB" w:rsidP="001302AB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Przedmiot zamówienia stanowią świadczone przez Wykonawcę sukcesywne dostawy na rzecz Zamawiającego leków w asortymencie oraz cenach wskazanych w </w:t>
      </w:r>
      <w:r w:rsidRPr="00D5462B">
        <w:rPr>
          <w:rFonts w:ascii="Arial" w:hAnsi="Arial" w:cs="Arial"/>
          <w:i/>
          <w:iCs/>
          <w:sz w:val="22"/>
          <w:szCs w:val="22"/>
        </w:rPr>
        <w:t>Ofercie, formularzu cenowym</w:t>
      </w:r>
      <w:r w:rsidRPr="007E212A">
        <w:rPr>
          <w:rFonts w:ascii="Arial" w:hAnsi="Arial" w:cs="Arial"/>
          <w:sz w:val="22"/>
          <w:szCs w:val="22"/>
        </w:rPr>
        <w:t xml:space="preserve"> Wykonawcy z dnia </w:t>
      </w:r>
      <w:r w:rsidRPr="007E212A">
        <w:rPr>
          <w:rFonts w:ascii="Arial" w:hAnsi="Arial" w:cs="Arial"/>
          <w:b/>
          <w:sz w:val="22"/>
          <w:szCs w:val="22"/>
        </w:rPr>
        <w:t>…………………</w:t>
      </w:r>
      <w:r w:rsidRPr="007E212A">
        <w:rPr>
          <w:rFonts w:ascii="Arial" w:hAnsi="Arial" w:cs="Arial"/>
          <w:sz w:val="22"/>
          <w:szCs w:val="22"/>
        </w:rPr>
        <w:t xml:space="preserve"> r. (dalej także: </w:t>
      </w:r>
      <w:r w:rsidRPr="007E212A">
        <w:rPr>
          <w:rFonts w:ascii="Arial" w:hAnsi="Arial" w:cs="Arial"/>
          <w:b/>
          <w:sz w:val="22"/>
          <w:szCs w:val="22"/>
        </w:rPr>
        <w:t>leki</w:t>
      </w:r>
      <w:r w:rsidRPr="007E212A">
        <w:rPr>
          <w:rFonts w:ascii="Arial" w:hAnsi="Arial" w:cs="Arial"/>
          <w:sz w:val="22"/>
          <w:szCs w:val="22"/>
        </w:rPr>
        <w:t xml:space="preserve">), która stanowi </w:t>
      </w:r>
      <w:r w:rsidRPr="00F30111">
        <w:rPr>
          <w:rFonts w:ascii="Arial" w:hAnsi="Arial" w:cs="Arial"/>
          <w:sz w:val="22"/>
          <w:szCs w:val="22"/>
          <w:u w:val="single"/>
        </w:rPr>
        <w:t>Załącznik nr 1 do Umowy</w:t>
      </w:r>
      <w:r w:rsidRPr="007E212A">
        <w:rPr>
          <w:rFonts w:ascii="Arial" w:hAnsi="Arial" w:cs="Arial"/>
          <w:sz w:val="22"/>
          <w:szCs w:val="22"/>
        </w:rPr>
        <w:t>.</w:t>
      </w:r>
    </w:p>
    <w:p w14:paraId="2D9ED6D2" w14:textId="77777777" w:rsidR="001302AB" w:rsidRPr="007E212A" w:rsidRDefault="001302AB" w:rsidP="001302AB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Wykonawca dokona na rzecz Zamawiającego sukcesywnych dostaw leków w trakcie obowiązywania Umowy, zgodnie z poniższymi postanowieniami Umowy. </w:t>
      </w:r>
    </w:p>
    <w:p w14:paraId="1A6FD7B4" w14:textId="77777777" w:rsidR="00F30111" w:rsidRDefault="001302AB" w:rsidP="001302AB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30111">
        <w:rPr>
          <w:rFonts w:ascii="Arial" w:hAnsi="Arial" w:cs="Arial"/>
          <w:sz w:val="22"/>
          <w:szCs w:val="22"/>
        </w:rPr>
        <w:lastRenderedPageBreak/>
        <w:t>Miejscem dostaw leków jest Niepubliczny Zakład Opieki Zdrowotnej SGGW mieszczący się przy ul. Nowoursynowskiej 161L, 02-787 Warszawa.</w:t>
      </w:r>
    </w:p>
    <w:p w14:paraId="141040C7" w14:textId="67E00F4C" w:rsidR="00F30111" w:rsidRPr="00002B8D" w:rsidRDefault="00F30111" w:rsidP="00F30111">
      <w:pPr>
        <w:numPr>
          <w:ilvl w:val="0"/>
          <w:numId w:val="14"/>
        </w:numPr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Zamawiający zastrzega sobie prawo do ograniczenia przedmiotu Umowy w zakresie </w:t>
      </w:r>
      <w:r w:rsidRPr="00002B8D">
        <w:rPr>
          <w:rFonts w:ascii="Arial" w:hAnsi="Arial" w:cs="Arial"/>
          <w:sz w:val="22"/>
          <w:szCs w:val="22"/>
        </w:rPr>
        <w:t xml:space="preserve">rzeczowym i ilościowym do 80% podstawowej wartości przedmiotu zamówienia. </w:t>
      </w:r>
      <w:r w:rsidRPr="00002B8D">
        <w:rPr>
          <w:rFonts w:ascii="Arial" w:hAnsi="Arial" w:cs="Arial"/>
          <w:sz w:val="22"/>
          <w:szCs w:val="22"/>
        </w:rPr>
        <w:br/>
        <w:t xml:space="preserve">Liczby </w:t>
      </w:r>
      <w:r>
        <w:rPr>
          <w:rFonts w:ascii="Arial" w:hAnsi="Arial" w:cs="Arial"/>
          <w:sz w:val="22"/>
          <w:szCs w:val="22"/>
        </w:rPr>
        <w:t>leków</w:t>
      </w:r>
      <w:r w:rsidRPr="00002B8D">
        <w:rPr>
          <w:rFonts w:ascii="Arial" w:hAnsi="Arial" w:cs="Arial"/>
          <w:sz w:val="22"/>
          <w:szCs w:val="22"/>
        </w:rPr>
        <w:t xml:space="preserve"> podane</w:t>
      </w:r>
      <w:r>
        <w:rPr>
          <w:rFonts w:ascii="Arial" w:hAnsi="Arial" w:cs="Arial"/>
          <w:sz w:val="22"/>
          <w:szCs w:val="22"/>
        </w:rPr>
        <w:t xml:space="preserve"> w</w:t>
      </w:r>
      <w:r w:rsidRPr="00002B8D">
        <w:rPr>
          <w:rFonts w:ascii="Arial" w:hAnsi="Arial" w:cs="Arial"/>
          <w:sz w:val="22"/>
          <w:szCs w:val="22"/>
        </w:rPr>
        <w:t xml:space="preserve"> Załączniku nr 1 do Umowy, są liczbami szacunkowymi do wykonania. W przypadku wystąpienia takich potrzeb i możliwości finansowych Zamawiający zastrzega sobie prawo zamówienia niższej lub wyższej liczby </w:t>
      </w:r>
      <w:r>
        <w:rPr>
          <w:rFonts w:ascii="Arial" w:hAnsi="Arial" w:cs="Arial"/>
          <w:sz w:val="22"/>
          <w:szCs w:val="22"/>
        </w:rPr>
        <w:t>leków</w:t>
      </w:r>
      <w:r w:rsidRPr="00002B8D">
        <w:rPr>
          <w:rFonts w:ascii="Arial" w:hAnsi="Arial" w:cs="Arial"/>
          <w:sz w:val="22"/>
          <w:szCs w:val="22"/>
        </w:rPr>
        <w:t xml:space="preserve"> w stosunku do tych wskazanych w Załączniku nr 1 do Umowy, bądź zamówienia innych rodzajowo produktów z listy wskazanych w Załączniku nr 1 do Umowy, a będących w ofercie Wykonawcy. </w:t>
      </w:r>
    </w:p>
    <w:p w14:paraId="4E91BE80" w14:textId="77777777" w:rsidR="00F30111" w:rsidRPr="00002B8D" w:rsidRDefault="00F30111" w:rsidP="00F30111">
      <w:pPr>
        <w:numPr>
          <w:ilvl w:val="0"/>
          <w:numId w:val="14"/>
        </w:numPr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002B8D">
        <w:rPr>
          <w:rFonts w:ascii="Arial" w:hAnsi="Arial" w:cs="Arial"/>
          <w:sz w:val="22"/>
          <w:szCs w:val="22"/>
        </w:rPr>
        <w:t xml:space="preserve">Zmiany niniejszej umowy mogą być dokonywane wyłącznie w formie pisemnego aneksu podpisanego przez obie strony, przy czym wszelkie postanowienia niezmienione aneksem pozostają w mocy. </w:t>
      </w:r>
    </w:p>
    <w:p w14:paraId="484614C8" w14:textId="0426DCA4" w:rsidR="00F30111" w:rsidRPr="00002B8D" w:rsidRDefault="00F30111" w:rsidP="00F30111">
      <w:pPr>
        <w:numPr>
          <w:ilvl w:val="0"/>
          <w:numId w:val="14"/>
        </w:numPr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002B8D">
        <w:rPr>
          <w:rFonts w:ascii="Arial" w:hAnsi="Arial" w:cs="Arial"/>
          <w:sz w:val="22"/>
          <w:szCs w:val="22"/>
        </w:rPr>
        <w:t xml:space="preserve">W przypadku braku zamówienia przez Zamawiającego liczby </w:t>
      </w:r>
      <w:r>
        <w:rPr>
          <w:rFonts w:ascii="Arial" w:hAnsi="Arial" w:cs="Arial"/>
          <w:sz w:val="22"/>
          <w:szCs w:val="22"/>
        </w:rPr>
        <w:t>leków</w:t>
      </w:r>
      <w:r w:rsidRPr="00002B8D">
        <w:rPr>
          <w:rFonts w:ascii="Arial" w:hAnsi="Arial" w:cs="Arial"/>
          <w:sz w:val="22"/>
          <w:szCs w:val="22"/>
        </w:rPr>
        <w:t xml:space="preserve"> wskazanych w  Załączniku nr 1 do Umowy, Wykonawcy nie przysługuje roszczenie </w:t>
      </w:r>
      <w:r>
        <w:rPr>
          <w:rFonts w:ascii="Arial" w:hAnsi="Arial" w:cs="Arial"/>
          <w:sz w:val="22"/>
          <w:szCs w:val="22"/>
        </w:rPr>
        <w:t>o zapłatę wynagrodzenia z tego tytułu</w:t>
      </w:r>
      <w:r w:rsidRPr="00002B8D">
        <w:rPr>
          <w:rFonts w:ascii="Arial" w:hAnsi="Arial" w:cs="Arial"/>
          <w:sz w:val="22"/>
          <w:szCs w:val="22"/>
        </w:rPr>
        <w:t>.</w:t>
      </w:r>
    </w:p>
    <w:p w14:paraId="54CADF73" w14:textId="77777777" w:rsidR="001302AB" w:rsidRPr="007E212A" w:rsidRDefault="001302AB" w:rsidP="001302A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5EB2AE7" w14:textId="77777777" w:rsidR="001302AB" w:rsidRDefault="001302AB" w:rsidP="001302A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E212A">
        <w:rPr>
          <w:rFonts w:ascii="Arial" w:hAnsi="Arial" w:cs="Arial"/>
          <w:b/>
          <w:bCs/>
          <w:sz w:val="22"/>
          <w:szCs w:val="22"/>
        </w:rPr>
        <w:t>§4 TERMIN REALIZACJI UMOWY</w:t>
      </w:r>
    </w:p>
    <w:p w14:paraId="29D99784" w14:textId="77777777" w:rsidR="001302AB" w:rsidRPr="007E212A" w:rsidRDefault="001302AB" w:rsidP="001302AB">
      <w:pPr>
        <w:jc w:val="center"/>
        <w:rPr>
          <w:rFonts w:ascii="Arial" w:hAnsi="Arial" w:cs="Arial"/>
          <w:sz w:val="22"/>
          <w:szCs w:val="22"/>
        </w:rPr>
      </w:pPr>
    </w:p>
    <w:p w14:paraId="1B967441" w14:textId="77777777" w:rsidR="001302AB" w:rsidRPr="007E212A" w:rsidRDefault="001302AB" w:rsidP="001302AB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Niniejsza u</w:t>
      </w:r>
      <w:r w:rsidRPr="007E212A">
        <w:rPr>
          <w:rFonts w:ascii="Arial" w:hAnsi="Arial" w:cs="Arial"/>
          <w:sz w:val="22"/>
          <w:szCs w:val="22"/>
        </w:rPr>
        <w:t xml:space="preserve">mowa </w:t>
      </w:r>
      <w:r>
        <w:rPr>
          <w:rFonts w:ascii="Arial" w:hAnsi="Arial" w:cs="Arial"/>
          <w:sz w:val="22"/>
          <w:szCs w:val="22"/>
        </w:rPr>
        <w:t xml:space="preserve">zostaje zawarta </w:t>
      </w:r>
      <w:r w:rsidRPr="007E212A">
        <w:rPr>
          <w:rFonts w:ascii="Arial" w:hAnsi="Arial" w:cs="Arial"/>
          <w:sz w:val="22"/>
          <w:szCs w:val="22"/>
        </w:rPr>
        <w:t xml:space="preserve">na czas oznaczony od </w:t>
      </w:r>
      <w:r w:rsidRPr="005157E1">
        <w:rPr>
          <w:rFonts w:ascii="Arial" w:hAnsi="Arial" w:cs="Arial"/>
          <w:bCs/>
          <w:sz w:val="22"/>
          <w:szCs w:val="22"/>
        </w:rPr>
        <w:t>dnia</w:t>
      </w:r>
      <w:r w:rsidRPr="007E212A">
        <w:rPr>
          <w:rFonts w:ascii="Arial" w:hAnsi="Arial" w:cs="Arial"/>
          <w:b/>
          <w:sz w:val="22"/>
          <w:szCs w:val="22"/>
        </w:rPr>
        <w:t xml:space="preserve"> 01.05.2026 do 30.04.2027 r.</w:t>
      </w:r>
      <w:r w:rsidRPr="007E212A">
        <w:rPr>
          <w:rFonts w:ascii="Arial" w:hAnsi="Arial" w:cs="Arial"/>
          <w:sz w:val="22"/>
          <w:szCs w:val="22"/>
        </w:rPr>
        <w:t xml:space="preserve"> lub </w:t>
      </w:r>
      <w:r w:rsidRPr="007E212A">
        <w:rPr>
          <w:rFonts w:ascii="Arial" w:hAnsi="Arial" w:cs="Arial"/>
          <w:b/>
          <w:sz w:val="22"/>
          <w:szCs w:val="22"/>
        </w:rPr>
        <w:t>do wyczerpania kwoty wynagrodzenia maksymalnego</w:t>
      </w:r>
      <w:r w:rsidRPr="007E212A">
        <w:rPr>
          <w:rFonts w:ascii="Arial" w:hAnsi="Arial" w:cs="Arial"/>
          <w:sz w:val="22"/>
          <w:szCs w:val="22"/>
        </w:rPr>
        <w:t xml:space="preserve"> określonego w § 5 ust. 1 Umowy, bądź </w:t>
      </w:r>
      <w:r w:rsidRPr="007E212A">
        <w:rPr>
          <w:rFonts w:ascii="Arial" w:hAnsi="Arial" w:cs="Arial"/>
          <w:b/>
          <w:sz w:val="22"/>
          <w:szCs w:val="22"/>
        </w:rPr>
        <w:t>wyczerpania przedmiotu zamówienia</w:t>
      </w:r>
      <w:r w:rsidRPr="007E212A">
        <w:rPr>
          <w:rFonts w:ascii="Arial" w:hAnsi="Arial" w:cs="Arial"/>
          <w:sz w:val="22"/>
          <w:szCs w:val="22"/>
        </w:rPr>
        <w:t xml:space="preserve"> w partiach określonych przez Zamawiającego, na zasadach określonych w § 6 Umowy, w zależności która z tych okoliczności wystąpi jako pierwsza.</w:t>
      </w:r>
    </w:p>
    <w:p w14:paraId="75F69828" w14:textId="77777777" w:rsidR="001302AB" w:rsidRPr="007E212A" w:rsidRDefault="001302AB" w:rsidP="001302AB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Za dzień realizacji przedmiotu zamówienia uznany będzie dzień, w którym Wykonawca dostarczy Zamawiającemu wszystkie produkty z danego zamówienia. </w:t>
      </w:r>
    </w:p>
    <w:p w14:paraId="10383FBA" w14:textId="77777777" w:rsidR="001302AB" w:rsidRPr="007E212A" w:rsidRDefault="001302AB" w:rsidP="001302AB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Strony ustalają, że dostawy następować będą sukcesywnie, partiami zgodnymi z zamówieniem cząstkowym Zamawiającego przez ustanowioną w § 11 osobę do kontaktu złożonym za pośrednictwem poczty elektronicznej</w:t>
      </w:r>
      <w:r>
        <w:rPr>
          <w:rFonts w:ascii="Arial" w:hAnsi="Arial" w:cs="Arial"/>
          <w:sz w:val="22"/>
          <w:szCs w:val="22"/>
        </w:rPr>
        <w:t xml:space="preserve"> lub telefonicznie</w:t>
      </w:r>
      <w:r w:rsidRPr="007E212A">
        <w:rPr>
          <w:rFonts w:ascii="Arial" w:hAnsi="Arial" w:cs="Arial"/>
          <w:sz w:val="22"/>
          <w:szCs w:val="22"/>
        </w:rPr>
        <w:t>.</w:t>
      </w:r>
    </w:p>
    <w:p w14:paraId="58F18C86" w14:textId="77777777" w:rsidR="001302AB" w:rsidRPr="00BB0334" w:rsidRDefault="001302AB" w:rsidP="001302AB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BB0334">
        <w:rPr>
          <w:rFonts w:ascii="Arial" w:hAnsi="Arial" w:cs="Arial"/>
          <w:sz w:val="22"/>
          <w:szCs w:val="22"/>
        </w:rPr>
        <w:t>W celu potwierdzenia realizacji zamówienia strony zobowiązują się do sporządzenia protokołu odbioru ilościowego obejmującego każde zamówienie cząstkowe.</w:t>
      </w:r>
    </w:p>
    <w:p w14:paraId="45A8D53C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79092F7E" w14:textId="77777777" w:rsidR="001302AB" w:rsidRPr="00C12870" w:rsidRDefault="001302AB" w:rsidP="001302A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12870">
        <w:rPr>
          <w:rFonts w:ascii="Arial" w:hAnsi="Arial" w:cs="Arial"/>
          <w:b/>
          <w:bCs/>
          <w:sz w:val="22"/>
          <w:szCs w:val="22"/>
        </w:rPr>
        <w:t>§5 WYNAGRODZENIE WYKONAWCY</w:t>
      </w:r>
    </w:p>
    <w:p w14:paraId="706FE6A9" w14:textId="77777777" w:rsidR="001302AB" w:rsidRPr="008347F4" w:rsidRDefault="001302AB" w:rsidP="001302AB">
      <w:p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0FF0E532" w14:textId="77777777" w:rsidR="001302AB" w:rsidRDefault="001302AB" w:rsidP="001302AB">
      <w:pPr>
        <w:numPr>
          <w:ilvl w:val="0"/>
          <w:numId w:val="15"/>
        </w:numPr>
        <w:tabs>
          <w:tab w:val="clear" w:pos="720"/>
        </w:tabs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</w:t>
      </w:r>
      <w:r w:rsidRPr="00C12870">
        <w:rPr>
          <w:rFonts w:ascii="Arial" w:hAnsi="Arial" w:cs="Arial"/>
          <w:sz w:val="22"/>
          <w:szCs w:val="22"/>
        </w:rPr>
        <w:t xml:space="preserve">realizację przedmiotu zamówienia Zamawiający zobowiązuje się zapłacić Wykonawcy wynagrodzenie maksymalne zgodnie z </w:t>
      </w:r>
      <w:r w:rsidRPr="00393970">
        <w:rPr>
          <w:rFonts w:ascii="Arial" w:hAnsi="Arial" w:cs="Arial"/>
          <w:i/>
          <w:iCs/>
          <w:sz w:val="22"/>
          <w:szCs w:val="22"/>
        </w:rPr>
        <w:t xml:space="preserve">Ofertą – formularzem </w:t>
      </w:r>
      <w:r>
        <w:rPr>
          <w:rFonts w:ascii="Arial" w:hAnsi="Arial" w:cs="Arial"/>
          <w:i/>
          <w:iCs/>
          <w:sz w:val="22"/>
          <w:szCs w:val="22"/>
        </w:rPr>
        <w:t>cenowym</w:t>
      </w:r>
      <w:r w:rsidRPr="00C12870">
        <w:rPr>
          <w:rFonts w:ascii="Arial" w:hAnsi="Arial" w:cs="Arial"/>
          <w:sz w:val="22"/>
          <w:szCs w:val="22"/>
        </w:rPr>
        <w:t xml:space="preserve"> stanowiącej załącznik nr 1 z dnia</w:t>
      </w:r>
      <w:r w:rsidRPr="00C12870">
        <w:rPr>
          <w:rFonts w:ascii="Arial" w:hAnsi="Arial" w:cs="Arial"/>
          <w:b/>
          <w:sz w:val="22"/>
          <w:szCs w:val="22"/>
        </w:rPr>
        <w:t xml:space="preserve"> …………. r.</w:t>
      </w:r>
      <w:r w:rsidRPr="00C12870">
        <w:rPr>
          <w:rFonts w:ascii="Arial" w:hAnsi="Arial" w:cs="Arial"/>
          <w:sz w:val="22"/>
          <w:szCs w:val="22"/>
        </w:rPr>
        <w:t xml:space="preserve"> w kwocie </w:t>
      </w:r>
      <w:r w:rsidRPr="00C12870">
        <w:rPr>
          <w:rFonts w:ascii="Arial" w:hAnsi="Arial" w:cs="Arial"/>
          <w:b/>
          <w:sz w:val="22"/>
          <w:szCs w:val="22"/>
        </w:rPr>
        <w:t xml:space="preserve">……………… PLN netto </w:t>
      </w:r>
      <w:r w:rsidRPr="00C12870">
        <w:rPr>
          <w:rFonts w:ascii="Arial" w:hAnsi="Arial" w:cs="Arial"/>
          <w:sz w:val="22"/>
          <w:szCs w:val="22"/>
        </w:rPr>
        <w:t>(słownie: ……………………. zł …/100</w:t>
      </w:r>
      <w:r w:rsidRPr="007E212A">
        <w:rPr>
          <w:rFonts w:ascii="Arial" w:hAnsi="Arial" w:cs="Arial"/>
          <w:sz w:val="22"/>
          <w:szCs w:val="22"/>
        </w:rPr>
        <w:t xml:space="preserve"> netto), co wraz z należnym podatkiem VAT w wysokości </w:t>
      </w:r>
      <w:r w:rsidRPr="007E212A">
        <w:rPr>
          <w:rFonts w:ascii="Arial" w:hAnsi="Arial" w:cs="Arial"/>
          <w:b/>
          <w:sz w:val="22"/>
          <w:szCs w:val="22"/>
        </w:rPr>
        <w:t xml:space="preserve">……………… PLN </w:t>
      </w:r>
      <w:r w:rsidRPr="007E212A">
        <w:rPr>
          <w:rFonts w:ascii="Arial" w:hAnsi="Arial" w:cs="Arial"/>
          <w:sz w:val="22"/>
          <w:szCs w:val="22"/>
        </w:rPr>
        <w:t xml:space="preserve">(słownie: ………………… zł …/100) łącznie czyni cenę </w:t>
      </w:r>
      <w:r w:rsidRPr="007E212A">
        <w:rPr>
          <w:rFonts w:ascii="Arial" w:hAnsi="Arial" w:cs="Arial"/>
          <w:b/>
          <w:sz w:val="22"/>
          <w:szCs w:val="22"/>
        </w:rPr>
        <w:t xml:space="preserve">……………………. PLN brutto </w:t>
      </w:r>
      <w:r w:rsidRPr="007E212A">
        <w:rPr>
          <w:rFonts w:ascii="Arial" w:hAnsi="Arial" w:cs="Arial"/>
          <w:sz w:val="22"/>
          <w:szCs w:val="22"/>
        </w:rPr>
        <w:t>(słownie: ………………….. ………. zł…/100 brutto)</w:t>
      </w:r>
      <w:r>
        <w:rPr>
          <w:rFonts w:ascii="Arial" w:hAnsi="Arial" w:cs="Arial"/>
          <w:sz w:val="22"/>
          <w:szCs w:val="22"/>
        </w:rPr>
        <w:t>.</w:t>
      </w:r>
    </w:p>
    <w:p w14:paraId="2795761F" w14:textId="4A6AAFFD" w:rsidR="001302AB" w:rsidRPr="007E212A" w:rsidRDefault="001302AB" w:rsidP="001302AB">
      <w:pPr>
        <w:numPr>
          <w:ilvl w:val="0"/>
          <w:numId w:val="15"/>
        </w:numPr>
        <w:tabs>
          <w:tab w:val="clear" w:pos="720"/>
        </w:tabs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Wynagrodzenie określone w ust. 1 będzie liczone według cen jednostkowych podanych przez Wykonawcę w Załączniku nr 1 do Umowy</w:t>
      </w:r>
      <w:r w:rsidR="00F30111">
        <w:rPr>
          <w:rFonts w:ascii="Arial" w:hAnsi="Arial" w:cs="Arial"/>
          <w:sz w:val="22"/>
          <w:szCs w:val="22"/>
        </w:rPr>
        <w:t xml:space="preserve"> oraz ilości dostarczonych leków</w:t>
      </w:r>
      <w:r w:rsidRPr="007E212A">
        <w:rPr>
          <w:rFonts w:ascii="Arial" w:hAnsi="Arial" w:cs="Arial"/>
          <w:sz w:val="22"/>
          <w:szCs w:val="22"/>
        </w:rPr>
        <w:t>.</w:t>
      </w:r>
    </w:p>
    <w:p w14:paraId="2BE15DA0" w14:textId="77777777" w:rsidR="001302AB" w:rsidRPr="007E212A" w:rsidRDefault="001302AB" w:rsidP="001302AB">
      <w:pPr>
        <w:numPr>
          <w:ilvl w:val="0"/>
          <w:numId w:val="15"/>
        </w:numPr>
        <w:tabs>
          <w:tab w:val="left" w:pos="360"/>
        </w:tabs>
        <w:overflowPunct w:val="0"/>
        <w:autoSpaceDE w:val="0"/>
        <w:spacing w:line="276" w:lineRule="auto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Wykonawcy przysługuje wynagrodzenie wyłącznie za faktycznie zrealizowaną część przedmiotu zamówienia z zastrzeżeniem nieprzekraczalności kwoty, o której mowa w ust. 1.</w:t>
      </w:r>
    </w:p>
    <w:p w14:paraId="7FD19F35" w14:textId="77777777" w:rsidR="001302AB" w:rsidRPr="007E212A" w:rsidRDefault="001302AB" w:rsidP="001302AB">
      <w:pPr>
        <w:numPr>
          <w:ilvl w:val="0"/>
          <w:numId w:val="15"/>
        </w:numPr>
        <w:tabs>
          <w:tab w:val="left" w:pos="360"/>
        </w:tabs>
        <w:overflowPunct w:val="0"/>
        <w:autoSpaceDE w:val="0"/>
        <w:spacing w:line="276" w:lineRule="auto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Wynagrodzenie wymienione w ust. 1 obejmuje wszystkie koszty, jakie poniesie Zamawiający z tytułu należytej i zgodnej z niniejszą umową oraz obowiązującymi przepisami realizacji przedmiotu zamówienia w tym, w szczególności cenę poszczególnych leków, cenę opakowań, cła, koszty transportu, ubezpieczenia, rozładunku w miejscu wskazanym przez Zamawiającego.</w:t>
      </w:r>
    </w:p>
    <w:p w14:paraId="27D5BD86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4DD48E87" w14:textId="77777777" w:rsidR="001302AB" w:rsidRDefault="001302AB" w:rsidP="001302A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E212A">
        <w:rPr>
          <w:rFonts w:ascii="Arial" w:hAnsi="Arial" w:cs="Arial"/>
          <w:b/>
          <w:bCs/>
          <w:sz w:val="22"/>
          <w:szCs w:val="22"/>
        </w:rPr>
        <w:t>§6 WARUNKI DOSTAWY</w:t>
      </w:r>
    </w:p>
    <w:p w14:paraId="6E6CAA81" w14:textId="77777777" w:rsidR="001302AB" w:rsidRPr="007E212A" w:rsidRDefault="001302AB" w:rsidP="001302AB">
      <w:pPr>
        <w:jc w:val="center"/>
        <w:rPr>
          <w:rFonts w:ascii="Arial" w:hAnsi="Arial" w:cs="Arial"/>
          <w:sz w:val="22"/>
          <w:szCs w:val="22"/>
        </w:rPr>
      </w:pPr>
    </w:p>
    <w:p w14:paraId="59D6126B" w14:textId="77777777" w:rsidR="001302AB" w:rsidRPr="007E212A" w:rsidRDefault="001302AB" w:rsidP="001302AB">
      <w:pPr>
        <w:numPr>
          <w:ilvl w:val="0"/>
          <w:numId w:val="2"/>
        </w:numPr>
        <w:tabs>
          <w:tab w:val="clear" w:pos="283"/>
        </w:tabs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Przedmiot zamówienia zostanie dostarczony zgodnie z postanowieniami Umowy.</w:t>
      </w:r>
    </w:p>
    <w:p w14:paraId="048D80F2" w14:textId="77777777" w:rsidR="001302AB" w:rsidRPr="007E212A" w:rsidRDefault="001302AB" w:rsidP="001302AB">
      <w:pPr>
        <w:numPr>
          <w:ilvl w:val="0"/>
          <w:numId w:val="2"/>
        </w:numPr>
        <w:tabs>
          <w:tab w:val="clear" w:pos="283"/>
        </w:tabs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lastRenderedPageBreak/>
        <w:t>Wykonawca zobowiązuje się dostarczyć Zamawiającemu leki wyłącznie fabrycznie nowe, wolne od wad, oryginalnie zapakowane z datą ważności przynajmniej (12) miesięcy licząc od dnia dostawy do Zamawiającemu.</w:t>
      </w:r>
    </w:p>
    <w:p w14:paraId="439870DF" w14:textId="77777777" w:rsidR="001302AB" w:rsidRPr="00BB0334" w:rsidRDefault="001302AB" w:rsidP="001302AB">
      <w:pPr>
        <w:numPr>
          <w:ilvl w:val="0"/>
          <w:numId w:val="2"/>
        </w:numPr>
        <w:tabs>
          <w:tab w:val="clear" w:pos="283"/>
        </w:tabs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Zamawiający </w:t>
      </w:r>
      <w:r w:rsidRPr="00393970">
        <w:rPr>
          <w:rFonts w:ascii="Arial" w:hAnsi="Arial" w:cs="Arial"/>
          <w:sz w:val="22"/>
          <w:szCs w:val="22"/>
        </w:rPr>
        <w:t>każdorazowo będzie określał na piśmie asortyment i ilość zamawianych leków, powołując się przy tym na numer niniejszej umowy na minimum 2</w:t>
      </w:r>
      <w:r w:rsidRPr="007E212A">
        <w:rPr>
          <w:rFonts w:ascii="Arial" w:hAnsi="Arial" w:cs="Arial"/>
          <w:sz w:val="22"/>
          <w:szCs w:val="22"/>
        </w:rPr>
        <w:t xml:space="preserve"> dni robocze przed spodziewanym terminem </w:t>
      </w:r>
      <w:r w:rsidRPr="00BB0334">
        <w:rPr>
          <w:rFonts w:ascii="Arial" w:hAnsi="Arial" w:cs="Arial"/>
          <w:sz w:val="22"/>
          <w:szCs w:val="22"/>
        </w:rPr>
        <w:t>dostawy.</w:t>
      </w:r>
    </w:p>
    <w:p w14:paraId="4A2EF440" w14:textId="77777777" w:rsidR="001302AB" w:rsidRPr="00BB0334" w:rsidRDefault="001302AB" w:rsidP="001302AB">
      <w:pPr>
        <w:numPr>
          <w:ilvl w:val="0"/>
          <w:numId w:val="2"/>
        </w:numPr>
        <w:tabs>
          <w:tab w:val="clear" w:pos="283"/>
        </w:tabs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B0334">
        <w:rPr>
          <w:rFonts w:ascii="Arial" w:hAnsi="Arial" w:cs="Arial"/>
          <w:sz w:val="22"/>
          <w:szCs w:val="22"/>
        </w:rPr>
        <w:t xml:space="preserve">Wykonawca zobowiązuje się do dostawy danej partii (zamówienia cząstkowego) </w:t>
      </w:r>
      <w:r w:rsidRPr="00BB0334">
        <w:rPr>
          <w:rFonts w:ascii="Arial" w:hAnsi="Arial" w:cs="Arial"/>
          <w:b/>
          <w:sz w:val="22"/>
          <w:szCs w:val="22"/>
        </w:rPr>
        <w:t xml:space="preserve">w terminie (2) dwóch dni roboczych od daty otrzymania zamówienia cząstkowego. </w:t>
      </w:r>
      <w:r w:rsidRPr="00BB0334">
        <w:rPr>
          <w:rFonts w:ascii="Arial" w:hAnsi="Arial" w:cs="Arial"/>
          <w:sz w:val="22"/>
          <w:szCs w:val="22"/>
        </w:rPr>
        <w:t>Potwierdzeniem doręczenia zamówienia cząstkowego Strony poczytują elektroniczne potwierdzenie odbioru wiadomości elektronicznej przesłanej przez Zamawiającego.</w:t>
      </w:r>
    </w:p>
    <w:p w14:paraId="065D21E8" w14:textId="77777777" w:rsidR="001302AB" w:rsidRPr="007E212A" w:rsidRDefault="001302AB" w:rsidP="001302AB">
      <w:pPr>
        <w:numPr>
          <w:ilvl w:val="0"/>
          <w:numId w:val="2"/>
        </w:numPr>
        <w:tabs>
          <w:tab w:val="clear" w:pos="283"/>
        </w:tabs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Asortyment i ilość dostarczanych leków musi odpowiadać złożonemu przez Zamawiającego zamówieniu. </w:t>
      </w:r>
    </w:p>
    <w:p w14:paraId="3DEA6EEA" w14:textId="77777777" w:rsidR="001302AB" w:rsidRPr="007E212A" w:rsidRDefault="001302AB" w:rsidP="001302AB">
      <w:pPr>
        <w:numPr>
          <w:ilvl w:val="0"/>
          <w:numId w:val="2"/>
        </w:numPr>
        <w:tabs>
          <w:tab w:val="clear" w:pos="283"/>
        </w:tabs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Ze strony Wykonawcy osobą upoważnioną do kontaktów z Zamawiającym w sprawach dotyczących realizacji przedmiotu zamówienia jest</w:t>
      </w:r>
      <w:r w:rsidRPr="007E212A">
        <w:rPr>
          <w:rFonts w:ascii="Arial" w:hAnsi="Arial" w:cs="Arial"/>
          <w:b/>
          <w:sz w:val="22"/>
          <w:szCs w:val="22"/>
        </w:rPr>
        <w:t xml:space="preserve"> ……………… tel. ………………………… adres e-mail: ………………..</w:t>
      </w:r>
    </w:p>
    <w:p w14:paraId="65ADD23C" w14:textId="77777777" w:rsidR="001302AB" w:rsidRPr="007E212A" w:rsidRDefault="001302AB" w:rsidP="001302AB">
      <w:pPr>
        <w:numPr>
          <w:ilvl w:val="0"/>
          <w:numId w:val="2"/>
        </w:numPr>
        <w:tabs>
          <w:tab w:val="clear" w:pos="283"/>
        </w:tabs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Zamawiający, bez jakichkolwiek roszczeń finansowych ze strony Wykonawcy z tym związanych, może odmówić przyjęcia dostawy w całości lub części, jeżeli:</w:t>
      </w:r>
    </w:p>
    <w:p w14:paraId="58672FB9" w14:textId="77777777" w:rsidR="001302AB" w:rsidRPr="007E212A" w:rsidRDefault="001302AB" w:rsidP="001302A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termin dostawy nie był z nim uprzednio uzgodniony;</w:t>
      </w:r>
    </w:p>
    <w:p w14:paraId="099EA394" w14:textId="77777777" w:rsidR="001302AB" w:rsidRPr="007E212A" w:rsidRDefault="001302AB" w:rsidP="001302A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jakikolwiek dostarczany lek nie będzie oryginalnie zapakowany i oznaczony zgodnie z obowiązującymi przepisami szczegółowymi lub jeżeli warunki i sposób transportu towaru nie były właściwe - nie były zgodne z obowiązującymi przepisami szczegółowymi (np. przewożony w niewłaściwym opakowaniu itp.);</w:t>
      </w:r>
    </w:p>
    <w:p w14:paraId="25F6104D" w14:textId="77777777" w:rsidR="001302AB" w:rsidRPr="00BB0334" w:rsidRDefault="001302AB" w:rsidP="001302A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B0334">
        <w:rPr>
          <w:rFonts w:ascii="Arial" w:hAnsi="Arial" w:cs="Arial"/>
          <w:sz w:val="22"/>
          <w:szCs w:val="22"/>
        </w:rPr>
        <w:t xml:space="preserve">pracownicy Wykonawcy odmówią rozładunku i złożenia dostarczanych leków w miejscu znajdującym się w siedzibie Zamawiającego i wskazanym przez osobę wymienioną w zamówieniu. </w:t>
      </w:r>
    </w:p>
    <w:p w14:paraId="6BDC21E7" w14:textId="77777777" w:rsidR="001302AB" w:rsidRPr="00BB0334" w:rsidRDefault="001302AB" w:rsidP="001302AB">
      <w:pPr>
        <w:numPr>
          <w:ilvl w:val="0"/>
          <w:numId w:val="2"/>
        </w:numPr>
        <w:tabs>
          <w:tab w:val="clear" w:pos="283"/>
        </w:tabs>
        <w:spacing w:line="276" w:lineRule="auto"/>
        <w:ind w:left="397" w:hanging="397"/>
        <w:jc w:val="both"/>
        <w:rPr>
          <w:rFonts w:ascii="Arial" w:hAnsi="Arial" w:cs="Arial"/>
          <w:sz w:val="22"/>
          <w:szCs w:val="22"/>
        </w:rPr>
      </w:pPr>
      <w:r w:rsidRPr="00BB0334">
        <w:rPr>
          <w:rFonts w:ascii="Arial" w:hAnsi="Arial" w:cs="Arial"/>
          <w:sz w:val="22"/>
          <w:szCs w:val="22"/>
        </w:rPr>
        <w:t>Dokonanie dostawy zostanie potwierdzone protokołem odbioru ilościowego podpisanym przez obydwie Strony.</w:t>
      </w:r>
    </w:p>
    <w:p w14:paraId="770D8324" w14:textId="77777777" w:rsidR="001302AB" w:rsidRPr="007E212A" w:rsidRDefault="001302AB" w:rsidP="001302AB">
      <w:pPr>
        <w:numPr>
          <w:ilvl w:val="0"/>
          <w:numId w:val="2"/>
        </w:numPr>
        <w:tabs>
          <w:tab w:val="clear" w:pos="283"/>
        </w:tabs>
        <w:spacing w:line="276" w:lineRule="auto"/>
        <w:ind w:left="397" w:hanging="39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Wszelkie dokumenty dotyczące dostaw (protokoły) przygotowuje Wykonawca.</w:t>
      </w:r>
    </w:p>
    <w:p w14:paraId="5C6CEF64" w14:textId="77777777" w:rsidR="001302AB" w:rsidRPr="007E212A" w:rsidRDefault="001302AB" w:rsidP="001302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28BE25" w14:textId="77777777" w:rsidR="001302AB" w:rsidRDefault="001302AB" w:rsidP="001302A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E212A">
        <w:rPr>
          <w:rFonts w:ascii="Arial" w:hAnsi="Arial" w:cs="Arial"/>
          <w:b/>
          <w:bCs/>
          <w:sz w:val="22"/>
          <w:szCs w:val="22"/>
        </w:rPr>
        <w:t>§7 GWARANCJA</w:t>
      </w:r>
    </w:p>
    <w:p w14:paraId="68138414" w14:textId="77777777" w:rsidR="001302AB" w:rsidRPr="007E212A" w:rsidRDefault="001302AB" w:rsidP="001302AB">
      <w:pPr>
        <w:jc w:val="center"/>
        <w:rPr>
          <w:rFonts w:ascii="Arial" w:hAnsi="Arial" w:cs="Arial"/>
          <w:sz w:val="22"/>
          <w:szCs w:val="22"/>
        </w:rPr>
      </w:pPr>
    </w:p>
    <w:p w14:paraId="4FBEF005" w14:textId="77777777" w:rsidR="001302AB" w:rsidRPr="007E212A" w:rsidRDefault="001302AB" w:rsidP="001302AB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Wykonawca udzieli gwarancji na dostarczone leki zgodnie z zapisem § 6 ust. 2 licząc od daty dostarczenia ich do siedziby Zamawiającego.</w:t>
      </w:r>
    </w:p>
    <w:p w14:paraId="6B0ADA36" w14:textId="77777777" w:rsidR="001302AB" w:rsidRPr="007E212A" w:rsidRDefault="001302AB" w:rsidP="001302AB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 razie stwierdzenia wad lub braków, Zamawiający prześle (e-mailem) Wykonawcy reklamację, która powinna być rozpatrzona w terminie (3) trzech dni roboczych od dnia jej otrzymania. Reklamacje Zamawiającego winny być zgłoszone nie później niż w terminie (3) trzech</w:t>
      </w:r>
      <w:r w:rsidRPr="007E212A">
        <w:rPr>
          <w:rFonts w:ascii="Arial" w:hAnsi="Arial" w:cs="Arial"/>
          <w:b/>
          <w:sz w:val="22"/>
          <w:szCs w:val="22"/>
        </w:rPr>
        <w:t xml:space="preserve"> </w:t>
      </w:r>
      <w:r w:rsidRPr="007E212A">
        <w:rPr>
          <w:rFonts w:ascii="Arial" w:hAnsi="Arial" w:cs="Arial"/>
          <w:sz w:val="22"/>
          <w:szCs w:val="22"/>
        </w:rPr>
        <w:t>dni roboczych od dostarczenia towaru.</w:t>
      </w:r>
    </w:p>
    <w:p w14:paraId="1A624720" w14:textId="77777777" w:rsidR="001302AB" w:rsidRPr="007E212A" w:rsidRDefault="001302AB" w:rsidP="001302AB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Przez dzień roboczy należy rozumieć każdy dzień tygodnia z wyjątkiem sobót, niedziel i dni świątecznych ustawowo wolnych od pracy.</w:t>
      </w:r>
    </w:p>
    <w:p w14:paraId="474F53B1" w14:textId="77777777" w:rsidR="001302AB" w:rsidRPr="007E212A" w:rsidRDefault="001302AB" w:rsidP="001302AB">
      <w:pPr>
        <w:jc w:val="both"/>
        <w:rPr>
          <w:rFonts w:ascii="Arial" w:hAnsi="Arial" w:cs="Arial"/>
          <w:bCs/>
          <w:sz w:val="22"/>
          <w:szCs w:val="22"/>
        </w:rPr>
      </w:pPr>
    </w:p>
    <w:p w14:paraId="494A8890" w14:textId="77777777" w:rsidR="001302AB" w:rsidRDefault="001302AB" w:rsidP="001302A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E212A">
        <w:rPr>
          <w:rFonts w:ascii="Arial" w:hAnsi="Arial" w:cs="Arial"/>
          <w:b/>
          <w:bCs/>
          <w:sz w:val="22"/>
          <w:szCs w:val="22"/>
        </w:rPr>
        <w:t>§8 WARUNKI PŁATNOŚCI</w:t>
      </w:r>
    </w:p>
    <w:p w14:paraId="4B65DF4B" w14:textId="77777777" w:rsidR="001302AB" w:rsidRPr="007E212A" w:rsidRDefault="001302AB" w:rsidP="001302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E341810" w14:textId="77777777" w:rsidR="001302AB" w:rsidRPr="00BB0334" w:rsidRDefault="001302AB" w:rsidP="001302AB">
      <w:pPr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B0334">
        <w:rPr>
          <w:rFonts w:ascii="Arial" w:hAnsi="Arial" w:cs="Arial"/>
          <w:sz w:val="22"/>
          <w:szCs w:val="22"/>
        </w:rPr>
        <w:t xml:space="preserve">Płatność wynagrodzenia nastąpi każdorazowo przelewem za zrealizowaną dostawę na konto podane przez Wykonawcę w terminie </w:t>
      </w:r>
      <w:r w:rsidRPr="00BB0334">
        <w:rPr>
          <w:rFonts w:ascii="Arial" w:hAnsi="Arial" w:cs="Arial"/>
          <w:b/>
          <w:sz w:val="22"/>
          <w:szCs w:val="22"/>
        </w:rPr>
        <w:t xml:space="preserve">(30) trzydziestu dni od dnia otrzymania przez Zamawiającego </w:t>
      </w:r>
      <w:r w:rsidRPr="00BB0334">
        <w:rPr>
          <w:rFonts w:ascii="Arial" w:hAnsi="Arial" w:cs="Arial"/>
          <w:bCs/>
          <w:sz w:val="22"/>
          <w:szCs w:val="22"/>
        </w:rPr>
        <w:t xml:space="preserve">prawidłowo wystawionej </w:t>
      </w:r>
      <w:r w:rsidRPr="00BB0334">
        <w:rPr>
          <w:rFonts w:ascii="Arial" w:hAnsi="Arial" w:cs="Arial"/>
          <w:b/>
          <w:sz w:val="22"/>
          <w:szCs w:val="22"/>
        </w:rPr>
        <w:t>faktury</w:t>
      </w:r>
      <w:r w:rsidRPr="00BB0334">
        <w:rPr>
          <w:rFonts w:ascii="Arial" w:hAnsi="Arial" w:cs="Arial"/>
          <w:sz w:val="22"/>
          <w:szCs w:val="22"/>
        </w:rPr>
        <w:t>,</w:t>
      </w:r>
      <w:r w:rsidRPr="00BB0334">
        <w:rPr>
          <w:rFonts w:ascii="Arial" w:hAnsi="Arial" w:cs="Arial"/>
          <w:b/>
          <w:sz w:val="22"/>
          <w:szCs w:val="22"/>
        </w:rPr>
        <w:t xml:space="preserve"> </w:t>
      </w:r>
      <w:r w:rsidRPr="00BB0334">
        <w:rPr>
          <w:rFonts w:ascii="Arial" w:hAnsi="Arial" w:cs="Arial"/>
          <w:sz w:val="22"/>
          <w:szCs w:val="22"/>
        </w:rPr>
        <w:t>do której dołączone będą kopie protokołu odbioru leków.</w:t>
      </w:r>
    </w:p>
    <w:p w14:paraId="4F8BF328" w14:textId="77777777" w:rsidR="001302AB" w:rsidRPr="007E212A" w:rsidRDefault="001302AB" w:rsidP="001302AB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Płatności wynagrodzenia</w:t>
      </w:r>
      <w:r>
        <w:rPr>
          <w:rFonts w:ascii="Arial" w:hAnsi="Arial" w:cs="Arial"/>
          <w:sz w:val="22"/>
          <w:szCs w:val="22"/>
        </w:rPr>
        <w:t>, o których mowa w niniejszym paragrafie</w:t>
      </w:r>
      <w:r w:rsidRPr="007E212A">
        <w:rPr>
          <w:rFonts w:ascii="Arial" w:hAnsi="Arial" w:cs="Arial"/>
          <w:sz w:val="22"/>
          <w:szCs w:val="22"/>
        </w:rPr>
        <w:t xml:space="preserve"> dokonywane będą w formie przelewu bankowego na rachunek Wykonawcy:</w:t>
      </w:r>
    </w:p>
    <w:p w14:paraId="46FC1B19" w14:textId="77777777" w:rsidR="001302AB" w:rsidRPr="007E212A" w:rsidRDefault="001302AB" w:rsidP="001302AB">
      <w:pPr>
        <w:spacing w:line="276" w:lineRule="auto"/>
        <w:ind w:firstLine="283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Bank</w:t>
      </w:r>
      <w:r w:rsidRPr="007E212A">
        <w:rPr>
          <w:rFonts w:ascii="Arial" w:hAnsi="Arial" w:cs="Arial"/>
          <w:sz w:val="22"/>
          <w:szCs w:val="22"/>
        </w:rPr>
        <w:tab/>
        <w:t>-  …………..</w:t>
      </w:r>
    </w:p>
    <w:p w14:paraId="50A8788E" w14:textId="77777777" w:rsidR="001302AB" w:rsidRPr="007E212A" w:rsidRDefault="001302AB" w:rsidP="001302AB">
      <w:pPr>
        <w:spacing w:line="276" w:lineRule="auto"/>
        <w:ind w:firstLine="283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lastRenderedPageBreak/>
        <w:t>Odbiorca</w:t>
      </w:r>
      <w:r w:rsidRPr="007E212A">
        <w:rPr>
          <w:rFonts w:ascii="Arial" w:hAnsi="Arial" w:cs="Arial"/>
          <w:sz w:val="22"/>
          <w:szCs w:val="22"/>
        </w:rPr>
        <w:tab/>
        <w:t>-  ……………………</w:t>
      </w:r>
    </w:p>
    <w:p w14:paraId="6A25BDB2" w14:textId="77777777" w:rsidR="001302AB" w:rsidRPr="007E212A" w:rsidRDefault="001302AB" w:rsidP="001302AB">
      <w:pPr>
        <w:spacing w:line="276" w:lineRule="auto"/>
        <w:ind w:firstLine="283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Nr konta</w:t>
      </w:r>
      <w:r w:rsidRPr="007E212A">
        <w:rPr>
          <w:rFonts w:ascii="Arial" w:hAnsi="Arial" w:cs="Arial"/>
          <w:sz w:val="22"/>
          <w:szCs w:val="22"/>
        </w:rPr>
        <w:tab/>
        <w:t>- ……………………………</w:t>
      </w:r>
    </w:p>
    <w:p w14:paraId="44EB34E6" w14:textId="77777777" w:rsidR="001302AB" w:rsidRPr="007E212A" w:rsidRDefault="001302AB" w:rsidP="001302AB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Za dzień zapłaty uważa się dzień obciążenia rachunku bankowego Zamawiającego.</w:t>
      </w:r>
    </w:p>
    <w:p w14:paraId="0E59303A" w14:textId="77777777" w:rsidR="001302AB" w:rsidRPr="007E212A" w:rsidRDefault="001302AB" w:rsidP="001302AB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Koszty obsługi bankowej powstałe poza bankiem Zamawiającego pokrywa Wykonawca.</w:t>
      </w:r>
    </w:p>
    <w:p w14:paraId="0E9BDE4A" w14:textId="77777777" w:rsidR="001302AB" w:rsidRPr="007E212A" w:rsidRDefault="001302AB" w:rsidP="001302AB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Zamawiający oświadcza, że jest objęty zakresem podmiotowym ustawy z dnia 27 sierpnia 2009 r. o finansach publicznych. W związku z tym w przypadku płatności dokonywanych na podstawie niniejszej umowy, na rzecz Wykonawcy od dnia 1 lipca 2008 r. Zamawiający zastrzega sobie prawo do wyboru stosowania bądź odstąpienia od stosowania, o ile będzie to w interesie uczelni publicznej, mechanizmu podzielonej płatności zgodnie z ust. 108 ustawy o podatku od towarów i usług.  </w:t>
      </w:r>
    </w:p>
    <w:p w14:paraId="0CAB7FB9" w14:textId="77777777" w:rsidR="001302AB" w:rsidRDefault="001302AB" w:rsidP="001302AB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Wykonawca zobowiązuje się do umieszczenia na fakturze rachunku bankowego, który widnieje na tzw. „białej liście podatników” prowadzonej przez Szefa Krajowej Administracji Skarbowej.</w:t>
      </w:r>
    </w:p>
    <w:p w14:paraId="2A4F9095" w14:textId="77777777" w:rsidR="001302AB" w:rsidRPr="001A7B0F" w:rsidRDefault="001302AB" w:rsidP="001302AB">
      <w:pPr>
        <w:pStyle w:val="Teksttre3fci2"/>
        <w:numPr>
          <w:ilvl w:val="0"/>
          <w:numId w:val="4"/>
        </w:numPr>
        <w:tabs>
          <w:tab w:val="left" w:pos="975"/>
        </w:tabs>
        <w:spacing w:after="234" w:line="274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93C7B">
        <w:rPr>
          <w:rFonts w:ascii="Arial" w:hAnsi="Arial" w:cs="Arial"/>
          <w:color w:val="000000"/>
          <w:sz w:val="22"/>
        </w:rPr>
        <w:t>W przypadku wystawiania faktur za po</w:t>
      </w:r>
      <w:r w:rsidRPr="00493C7B">
        <w:rPr>
          <w:rFonts w:ascii="Arial" w:hAnsi="Arial" w:cs="Arial" w:hint="cs"/>
          <w:color w:val="000000"/>
          <w:sz w:val="22"/>
        </w:rPr>
        <w:t>ś</w:t>
      </w:r>
      <w:r w:rsidRPr="00493C7B">
        <w:rPr>
          <w:rFonts w:ascii="Arial" w:hAnsi="Arial" w:cs="Arial"/>
          <w:color w:val="000000"/>
          <w:sz w:val="22"/>
        </w:rPr>
        <w:t>rednictwem Krajowego Systemu e-Faktur (</w:t>
      </w:r>
      <w:proofErr w:type="spellStart"/>
      <w:r w:rsidRPr="00493C7B">
        <w:rPr>
          <w:rFonts w:ascii="Arial" w:hAnsi="Arial" w:cs="Arial"/>
          <w:color w:val="000000"/>
          <w:sz w:val="22"/>
        </w:rPr>
        <w:t>KSeF</w:t>
      </w:r>
      <w:proofErr w:type="spellEnd"/>
      <w:r w:rsidRPr="00493C7B">
        <w:rPr>
          <w:rFonts w:ascii="Arial" w:hAnsi="Arial" w:cs="Arial"/>
          <w:color w:val="000000"/>
          <w:sz w:val="22"/>
        </w:rPr>
        <w:t>), Wykonawca zobowi</w:t>
      </w:r>
      <w:r w:rsidRPr="00493C7B">
        <w:rPr>
          <w:rFonts w:ascii="Arial" w:hAnsi="Arial" w:cs="Arial" w:hint="cs"/>
          <w:color w:val="000000"/>
          <w:sz w:val="22"/>
        </w:rPr>
        <w:t>ą</w:t>
      </w:r>
      <w:r w:rsidRPr="00493C7B">
        <w:rPr>
          <w:rFonts w:ascii="Arial" w:hAnsi="Arial" w:cs="Arial"/>
          <w:color w:val="000000"/>
          <w:sz w:val="22"/>
        </w:rPr>
        <w:t>zuje si</w:t>
      </w:r>
      <w:r w:rsidRPr="00493C7B">
        <w:rPr>
          <w:rFonts w:ascii="Arial" w:hAnsi="Arial" w:cs="Arial" w:hint="cs"/>
          <w:color w:val="000000"/>
          <w:sz w:val="22"/>
        </w:rPr>
        <w:t>ę</w:t>
      </w:r>
      <w:r w:rsidRPr="00493C7B">
        <w:rPr>
          <w:rFonts w:ascii="Arial" w:hAnsi="Arial" w:cs="Arial"/>
          <w:color w:val="000000"/>
          <w:sz w:val="22"/>
        </w:rPr>
        <w:t xml:space="preserve"> do uzupe</w:t>
      </w:r>
      <w:r w:rsidRPr="00493C7B">
        <w:rPr>
          <w:rFonts w:ascii="Arial" w:hAnsi="Arial" w:cs="Arial" w:hint="cs"/>
          <w:color w:val="000000"/>
          <w:sz w:val="22"/>
        </w:rPr>
        <w:t>ł</w:t>
      </w:r>
      <w:r w:rsidRPr="00493C7B">
        <w:rPr>
          <w:rFonts w:ascii="Arial" w:hAnsi="Arial" w:cs="Arial"/>
          <w:color w:val="000000"/>
          <w:sz w:val="22"/>
        </w:rPr>
        <w:t xml:space="preserve">nienia faktury ustrukturyzowanej, </w:t>
      </w:r>
      <w:r>
        <w:rPr>
          <w:rFonts w:ascii="Arial" w:hAnsi="Arial" w:cs="Arial"/>
          <w:color w:val="000000"/>
          <w:sz w:val="22"/>
        </w:rPr>
        <w:t xml:space="preserve">w polu </w:t>
      </w:r>
      <w:r w:rsidRPr="00493C7B">
        <w:rPr>
          <w:rFonts w:ascii="Arial" w:hAnsi="Arial" w:cs="Arial"/>
          <w:color w:val="000000"/>
          <w:sz w:val="22"/>
        </w:rPr>
        <w:t>przeznaczonym na dodatkowe informacje należy wpisywa</w:t>
      </w:r>
      <w:r w:rsidRPr="00493C7B">
        <w:rPr>
          <w:rFonts w:ascii="Arial" w:hAnsi="Arial" w:cs="Arial" w:hint="cs"/>
          <w:color w:val="000000"/>
          <w:sz w:val="22"/>
        </w:rPr>
        <w:t>ć</w:t>
      </w:r>
      <w:r w:rsidRPr="00493C7B">
        <w:rPr>
          <w:rFonts w:ascii="Arial" w:hAnsi="Arial" w:cs="Arial"/>
          <w:color w:val="000000"/>
          <w:sz w:val="22"/>
        </w:rPr>
        <w:t xml:space="preserve"> nazw</w:t>
      </w:r>
      <w:r w:rsidRPr="00493C7B">
        <w:rPr>
          <w:rFonts w:ascii="Arial" w:hAnsi="Arial" w:cs="Arial" w:hint="cs"/>
          <w:color w:val="000000"/>
          <w:sz w:val="22"/>
        </w:rPr>
        <w:t>ę</w:t>
      </w:r>
      <w:r w:rsidRPr="00493C7B">
        <w:rPr>
          <w:rFonts w:ascii="Arial" w:hAnsi="Arial" w:cs="Arial"/>
          <w:color w:val="000000"/>
          <w:sz w:val="22"/>
        </w:rPr>
        <w:t xml:space="preserve"> jednostki: </w:t>
      </w:r>
      <w:r w:rsidRPr="00E65CF0">
        <w:rPr>
          <w:rFonts w:ascii="Arial" w:hAnsi="Arial" w:cs="Arial"/>
          <w:b/>
          <w:bCs/>
          <w:sz w:val="22"/>
        </w:rPr>
        <w:t xml:space="preserve">NZOZ </w:t>
      </w:r>
      <w:r w:rsidRPr="00493C7B">
        <w:rPr>
          <w:rFonts w:ascii="Arial" w:hAnsi="Arial" w:cs="Arial"/>
          <w:color w:val="000000"/>
          <w:sz w:val="22"/>
        </w:rPr>
        <w:t xml:space="preserve">oraz </w:t>
      </w:r>
      <w:r w:rsidRPr="00E65CF0">
        <w:rPr>
          <w:rFonts w:ascii="Arial" w:hAnsi="Arial" w:cs="Arial"/>
          <w:b/>
          <w:bCs/>
          <w:sz w:val="22"/>
        </w:rPr>
        <w:t>numer umowy</w:t>
      </w:r>
      <w:r w:rsidRPr="00493C7B">
        <w:rPr>
          <w:rFonts w:ascii="Arial" w:hAnsi="Arial" w:cs="Arial"/>
          <w:color w:val="000000"/>
          <w:sz w:val="22"/>
        </w:rPr>
        <w:t>. Wszelkie za</w:t>
      </w:r>
      <w:r w:rsidRPr="00493C7B">
        <w:rPr>
          <w:rFonts w:ascii="Arial" w:hAnsi="Arial" w:cs="Arial" w:hint="cs"/>
          <w:color w:val="000000"/>
          <w:sz w:val="22"/>
        </w:rPr>
        <w:t>łą</w:t>
      </w:r>
      <w:r w:rsidRPr="00493C7B">
        <w:rPr>
          <w:rFonts w:ascii="Arial" w:hAnsi="Arial" w:cs="Arial"/>
          <w:color w:val="000000"/>
          <w:sz w:val="22"/>
        </w:rPr>
        <w:t>czniki do faktur, w tym protoko</w:t>
      </w:r>
      <w:r w:rsidRPr="00493C7B">
        <w:rPr>
          <w:rFonts w:ascii="Arial" w:hAnsi="Arial" w:cs="Arial" w:hint="cs"/>
          <w:color w:val="000000"/>
          <w:sz w:val="22"/>
        </w:rPr>
        <w:t>ł</w:t>
      </w:r>
      <w:r w:rsidRPr="00493C7B">
        <w:rPr>
          <w:rFonts w:ascii="Arial" w:hAnsi="Arial" w:cs="Arial"/>
          <w:color w:val="000000"/>
          <w:sz w:val="22"/>
        </w:rPr>
        <w:t>y odbioru, powinny by</w:t>
      </w:r>
      <w:r w:rsidRPr="00493C7B">
        <w:rPr>
          <w:rFonts w:ascii="Arial" w:hAnsi="Arial" w:cs="Arial" w:hint="cs"/>
          <w:color w:val="000000"/>
          <w:sz w:val="22"/>
        </w:rPr>
        <w:t>ć</w:t>
      </w:r>
      <w:r w:rsidRPr="00493C7B">
        <w:rPr>
          <w:rFonts w:ascii="Arial" w:hAnsi="Arial" w:cs="Arial"/>
          <w:color w:val="000000"/>
          <w:sz w:val="22"/>
        </w:rPr>
        <w:t xml:space="preserve"> dostarczane mailowo na adres</w:t>
      </w:r>
      <w:r w:rsidRPr="008F5002">
        <w:rPr>
          <w:rFonts w:ascii="Arial" w:hAnsi="Arial" w:cs="Arial"/>
          <w:color w:val="000000"/>
          <w:sz w:val="22"/>
          <w:szCs w:val="22"/>
        </w:rPr>
        <w:t xml:space="preserve">:  </w:t>
      </w:r>
      <w:hyperlink r:id="rId7" w:history="1">
        <w:r w:rsidRPr="00393970">
          <w:rPr>
            <w:rFonts w:ascii="Arial" w:hAnsi="Arial" w:cs="Arial"/>
            <w:b/>
            <w:bCs/>
            <w:color w:val="000000"/>
            <w:sz w:val="22"/>
            <w:szCs w:val="22"/>
          </w:rPr>
          <w:t>nzoz_sekretariat@sggw.edu.pl</w:t>
        </w:r>
      </w:hyperlink>
      <w:r w:rsidRPr="008F5002">
        <w:rPr>
          <w:rFonts w:ascii="Arial" w:hAnsi="Arial" w:cs="Arial"/>
          <w:color w:val="000000"/>
          <w:sz w:val="22"/>
          <w:szCs w:val="22"/>
        </w:rPr>
        <w:t>.</w:t>
      </w:r>
    </w:p>
    <w:p w14:paraId="496A7CB2" w14:textId="77777777" w:rsidR="001302AB" w:rsidRPr="007E212A" w:rsidRDefault="001302AB" w:rsidP="001302A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53E86F8" w14:textId="77777777" w:rsidR="001302AB" w:rsidRDefault="001302AB" w:rsidP="001302A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E212A">
        <w:rPr>
          <w:rFonts w:ascii="Arial" w:hAnsi="Arial" w:cs="Arial"/>
          <w:b/>
          <w:bCs/>
          <w:sz w:val="22"/>
          <w:szCs w:val="22"/>
        </w:rPr>
        <w:t>§9 KARY UMOWNE</w:t>
      </w:r>
    </w:p>
    <w:p w14:paraId="1ACC8474" w14:textId="77777777" w:rsidR="001302AB" w:rsidRPr="007E212A" w:rsidRDefault="001302AB" w:rsidP="001302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3021DFF" w14:textId="77777777" w:rsidR="001302AB" w:rsidRPr="007E212A" w:rsidRDefault="001302AB" w:rsidP="001302AB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Zamawiający może żądać od Wykonawcy zapłaty następujących kar umownych:</w:t>
      </w:r>
    </w:p>
    <w:p w14:paraId="7345A0E4" w14:textId="77777777" w:rsidR="001302AB" w:rsidRPr="007E212A" w:rsidRDefault="001302AB" w:rsidP="001302AB">
      <w:pPr>
        <w:numPr>
          <w:ilvl w:val="0"/>
          <w:numId w:val="8"/>
        </w:numPr>
        <w:spacing w:line="276" w:lineRule="auto"/>
        <w:ind w:left="720" w:hanging="36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za opóźnienie w dostawie przedmiotu zamówienia kary w wysokości 0,5% wartości brutto zamówienia cząstkowego za każdy dzień opóźnienia w jego dostawie względem terminu określonego w § 6 ust. 4 Umowy;</w:t>
      </w:r>
    </w:p>
    <w:p w14:paraId="513A4230" w14:textId="77777777" w:rsidR="001302AB" w:rsidRPr="007E212A" w:rsidRDefault="001302AB" w:rsidP="001302AB">
      <w:pPr>
        <w:numPr>
          <w:ilvl w:val="0"/>
          <w:numId w:val="8"/>
        </w:numPr>
        <w:spacing w:line="276" w:lineRule="auto"/>
        <w:ind w:left="720" w:hanging="36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za niedostarczenie danej partii przedmiotu zamówienia przez Wykonawcę w wysokości 0,5% wartości brutto danej partii za każdy dzień opóźnienia w dostawie.</w:t>
      </w:r>
    </w:p>
    <w:p w14:paraId="430A12EA" w14:textId="77777777" w:rsidR="001302AB" w:rsidRPr="007E212A" w:rsidRDefault="001302AB" w:rsidP="001302AB">
      <w:pPr>
        <w:numPr>
          <w:ilvl w:val="0"/>
          <w:numId w:val="8"/>
        </w:numPr>
        <w:spacing w:line="276" w:lineRule="auto"/>
        <w:ind w:left="720" w:hanging="36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za odstąpienie od umowy z przyczyn leżących po stronie Wykonawcy w wysokości 10% wynagrodzenia Wykonawcy brutto dla danego zadania (§ 5 ust. 1 pkt a i b).</w:t>
      </w:r>
    </w:p>
    <w:p w14:paraId="74846EED" w14:textId="77777777" w:rsidR="001302AB" w:rsidRPr="007E212A" w:rsidRDefault="001302AB" w:rsidP="001302AB">
      <w:pPr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W razie niezrealizowania dostawy w terminie, o którym mowa w § 6 ust. 4 Umowy, Zamawiający może wezwać pisemnie Wykonawcę do spełnienia świadczenia w terminie nie krótszym niż (5) pięć dni od dnia wezwania. Po bezskutecznym upływie powyższego terminu Zamawiający ma prawo odstąpić od umowy w terminie (30) trzydziestu dni. W przypadku skorzystania przez Zamawiającego z prawa do wezwania mają zastosowanie postanowienia ust 1 lit a). Po bezskutecznym upływie wyznaczonego terminu mają zastosowanie postanowienia ust 1 lit c). </w:t>
      </w:r>
    </w:p>
    <w:p w14:paraId="17A064B9" w14:textId="77777777" w:rsidR="001302AB" w:rsidRPr="007E212A" w:rsidRDefault="001302AB" w:rsidP="001302AB">
      <w:pPr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Odstąpienie od umowy z uwagi zwłokę w dostawie leków przekraczające (14) czternaście dni od dnia upływu terminu dostawy leków określona w § 4 ust. 1 poczytywane będzie przez Strony jako odstąpienie od Umowy z przyczyn leżących po stronie Wykonawcy.</w:t>
      </w:r>
    </w:p>
    <w:p w14:paraId="7F44D2F6" w14:textId="77777777" w:rsidR="001302AB" w:rsidRPr="007E212A" w:rsidRDefault="001302AB" w:rsidP="001302AB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Wysokość kar, o których mowa w ust. 1 pkt a) będzie obliczana przez Zamawiającego oddzielnie dla poszczególnych dostaw na podstawie zapisów w protokołach odbioru.</w:t>
      </w:r>
    </w:p>
    <w:p w14:paraId="0E5E2BB2" w14:textId="77777777" w:rsidR="001302AB" w:rsidRPr="007E212A" w:rsidRDefault="001302AB" w:rsidP="001302AB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Zamawiający może dokonać potrącenia naliczonych i należnych mu kar z płatności rachunków wystawionych przez Wykonawcę.</w:t>
      </w:r>
    </w:p>
    <w:p w14:paraId="4DBEF6BF" w14:textId="77777777" w:rsidR="001302AB" w:rsidRPr="007E212A" w:rsidRDefault="001302AB" w:rsidP="001302AB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Strony zastrzegają sobie prawo dochodzenia na zasadach ogólnych odszkodowań przewyższających wysokość kar umownych.</w:t>
      </w:r>
    </w:p>
    <w:p w14:paraId="320CE83C" w14:textId="77777777" w:rsidR="001302AB" w:rsidRPr="007E212A" w:rsidRDefault="001302AB" w:rsidP="001302AB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Wykonawca zapłaci karę umowną w terminie 7 dni od dnia otrzymania wezwania do zapłaty / noty obciążeniowej z zastrzeżeniem ust. 5.</w:t>
      </w:r>
    </w:p>
    <w:p w14:paraId="34362063" w14:textId="77777777" w:rsidR="001302AB" w:rsidRPr="007E212A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</w:p>
    <w:p w14:paraId="1B854099" w14:textId="77777777" w:rsidR="001302AB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§10 POUFNOŚĆ</w:t>
      </w:r>
    </w:p>
    <w:p w14:paraId="620BDDC2" w14:textId="77777777" w:rsidR="001302AB" w:rsidRPr="007E212A" w:rsidRDefault="001302AB" w:rsidP="001302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C4753CF" w14:textId="77777777" w:rsidR="001302AB" w:rsidRPr="007E212A" w:rsidRDefault="001302AB" w:rsidP="001302AB">
      <w:pPr>
        <w:numPr>
          <w:ilvl w:val="0"/>
          <w:numId w:val="11"/>
        </w:numPr>
        <w:tabs>
          <w:tab w:val="clear" w:pos="36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lastRenderedPageBreak/>
        <w:t>Strony niniejszej umowy zobowiązują się w czasie jej trwania oraz po jej rozwiązaniu lub wygaśnięciu do zachowania poufności, co do informacji, o których dowiedziały się w związku z wykonywaniem niniejszej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 Informacje te stanowią informacje poufne.</w:t>
      </w:r>
    </w:p>
    <w:p w14:paraId="57672176" w14:textId="77777777" w:rsidR="001302AB" w:rsidRPr="007E212A" w:rsidRDefault="001302AB" w:rsidP="001302AB">
      <w:pPr>
        <w:numPr>
          <w:ilvl w:val="0"/>
          <w:numId w:val="11"/>
        </w:numPr>
        <w:tabs>
          <w:tab w:val="clear" w:pos="36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Wykonawcy.</w:t>
      </w:r>
    </w:p>
    <w:p w14:paraId="2A7B900C" w14:textId="77777777" w:rsidR="001302AB" w:rsidRPr="007E212A" w:rsidRDefault="001302AB" w:rsidP="001302AB">
      <w:pPr>
        <w:numPr>
          <w:ilvl w:val="0"/>
          <w:numId w:val="11"/>
        </w:numPr>
        <w:tabs>
          <w:tab w:val="clear" w:pos="360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Informacje poufne mogą być ujawnione na żądanie sądu, prokuratury, policji, organów administracji państwowej w związku z ich uprawnieniami ustawowymi.</w:t>
      </w:r>
    </w:p>
    <w:p w14:paraId="6151F094" w14:textId="77777777" w:rsidR="001302AB" w:rsidRPr="007E212A" w:rsidRDefault="001302AB" w:rsidP="001302AB">
      <w:pPr>
        <w:jc w:val="both"/>
        <w:rPr>
          <w:rFonts w:ascii="Arial" w:hAnsi="Arial" w:cs="Arial"/>
          <w:b/>
          <w:sz w:val="22"/>
          <w:szCs w:val="22"/>
        </w:rPr>
      </w:pPr>
    </w:p>
    <w:p w14:paraId="1F873DE7" w14:textId="77777777" w:rsidR="001302AB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§11</w:t>
      </w:r>
      <w:r w:rsidRPr="007E212A">
        <w:rPr>
          <w:rFonts w:ascii="Arial" w:hAnsi="Arial" w:cs="Arial"/>
          <w:sz w:val="22"/>
          <w:szCs w:val="22"/>
        </w:rPr>
        <w:t xml:space="preserve"> </w:t>
      </w:r>
      <w:r w:rsidRPr="007E212A">
        <w:rPr>
          <w:rFonts w:ascii="Arial" w:hAnsi="Arial" w:cs="Arial"/>
          <w:b/>
          <w:sz w:val="22"/>
          <w:szCs w:val="22"/>
        </w:rPr>
        <w:t>ZAWIADOMIENIA</w:t>
      </w:r>
    </w:p>
    <w:p w14:paraId="225E7C1F" w14:textId="77777777" w:rsidR="001302AB" w:rsidRPr="007E212A" w:rsidRDefault="001302AB" w:rsidP="001302AB">
      <w:pPr>
        <w:jc w:val="center"/>
        <w:rPr>
          <w:rFonts w:ascii="Arial" w:hAnsi="Arial" w:cs="Arial"/>
          <w:sz w:val="22"/>
          <w:szCs w:val="22"/>
        </w:rPr>
      </w:pPr>
    </w:p>
    <w:p w14:paraId="1DCC6364" w14:textId="77777777" w:rsidR="001302AB" w:rsidRPr="007E212A" w:rsidRDefault="001302AB" w:rsidP="001302A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Jakiekolwiek zawiadomienia lub notyfikacje dokonywane na podstawie niniejszej Umowy mogą być doręczone osobiście, za pomocą kuriera, listu poleconego, drogą elektroniczną</w:t>
      </w:r>
      <w:r>
        <w:rPr>
          <w:rFonts w:ascii="Arial" w:hAnsi="Arial" w:cs="Arial"/>
          <w:sz w:val="22"/>
          <w:szCs w:val="22"/>
        </w:rPr>
        <w:t xml:space="preserve"> lub e-Doręczenia na adres</w:t>
      </w:r>
      <w:r>
        <w:rPr>
          <w:rFonts w:ascii="Arial" w:hAnsi="Arial" w:cs="Arial"/>
          <w:strike/>
          <w:sz w:val="22"/>
          <w:szCs w:val="22"/>
        </w:rPr>
        <w:t>:</w:t>
      </w:r>
    </w:p>
    <w:p w14:paraId="450DBAA9" w14:textId="77777777" w:rsidR="001302AB" w:rsidRPr="007E212A" w:rsidRDefault="001302AB" w:rsidP="001302AB">
      <w:pPr>
        <w:numPr>
          <w:ilvl w:val="1"/>
          <w:numId w:val="16"/>
        </w:numPr>
        <w:tabs>
          <w:tab w:val="clear" w:pos="1800"/>
        </w:tabs>
        <w:spacing w:line="276" w:lineRule="auto"/>
        <w:ind w:left="540" w:hanging="54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Zamawiający: </w:t>
      </w:r>
    </w:p>
    <w:p w14:paraId="3ABEBC3D" w14:textId="77777777" w:rsidR="001302AB" w:rsidRDefault="001302AB" w:rsidP="001302AB">
      <w:pPr>
        <w:spacing w:line="276" w:lineRule="auto"/>
        <w:ind w:firstLine="539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Szkoł</w:t>
      </w:r>
      <w:r>
        <w:rPr>
          <w:rFonts w:ascii="Arial" w:hAnsi="Arial" w:cs="Arial"/>
          <w:b/>
          <w:sz w:val="22"/>
          <w:szCs w:val="22"/>
        </w:rPr>
        <w:t>a</w:t>
      </w:r>
      <w:r w:rsidRPr="007E212A">
        <w:rPr>
          <w:rFonts w:ascii="Arial" w:hAnsi="Arial" w:cs="Arial"/>
          <w:b/>
          <w:sz w:val="22"/>
          <w:szCs w:val="22"/>
        </w:rPr>
        <w:t xml:space="preserve"> Główn</w:t>
      </w:r>
      <w:r>
        <w:rPr>
          <w:rFonts w:ascii="Arial" w:hAnsi="Arial" w:cs="Arial"/>
          <w:b/>
          <w:sz w:val="22"/>
          <w:szCs w:val="22"/>
        </w:rPr>
        <w:t>a</w:t>
      </w:r>
      <w:r w:rsidRPr="007E212A">
        <w:rPr>
          <w:rFonts w:ascii="Arial" w:hAnsi="Arial" w:cs="Arial"/>
          <w:b/>
          <w:sz w:val="22"/>
          <w:szCs w:val="22"/>
        </w:rPr>
        <w:t xml:space="preserve"> Gospodarstwa Wiejskiego w Warszawie</w:t>
      </w:r>
    </w:p>
    <w:p w14:paraId="424837A4" w14:textId="77777777" w:rsidR="001302AB" w:rsidRPr="007E212A" w:rsidRDefault="001302AB" w:rsidP="001302AB">
      <w:pPr>
        <w:spacing w:line="276" w:lineRule="auto"/>
        <w:ind w:firstLine="539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Niepubliczny Zakład Opieki Zdrowotnej</w:t>
      </w:r>
    </w:p>
    <w:p w14:paraId="678B735B" w14:textId="77777777" w:rsidR="001302AB" w:rsidRDefault="001302AB" w:rsidP="001302AB">
      <w:pPr>
        <w:spacing w:line="276" w:lineRule="auto"/>
        <w:ind w:firstLine="539"/>
        <w:jc w:val="both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ul. Nowoursynowska 161</w:t>
      </w:r>
      <w:r>
        <w:rPr>
          <w:rFonts w:ascii="Arial" w:hAnsi="Arial" w:cs="Arial"/>
          <w:b/>
          <w:sz w:val="22"/>
          <w:szCs w:val="22"/>
        </w:rPr>
        <w:t>L</w:t>
      </w:r>
      <w:r w:rsidRPr="007E212A">
        <w:rPr>
          <w:rFonts w:ascii="Arial" w:hAnsi="Arial" w:cs="Arial"/>
          <w:b/>
          <w:sz w:val="22"/>
          <w:szCs w:val="22"/>
        </w:rPr>
        <w:t>, 02-787 Warszawa</w:t>
      </w:r>
    </w:p>
    <w:p w14:paraId="6BD54FA9" w14:textId="77777777" w:rsidR="001302AB" w:rsidRDefault="001302AB" w:rsidP="001302AB">
      <w:pPr>
        <w:spacing w:line="276" w:lineRule="auto"/>
        <w:ind w:firstLine="539"/>
        <w:rPr>
          <w:rFonts w:ascii="Arial" w:hAnsi="Arial" w:cs="Arial"/>
          <w:b/>
          <w:sz w:val="22"/>
          <w:szCs w:val="22"/>
        </w:rPr>
      </w:pPr>
      <w:r w:rsidRPr="00393970">
        <w:rPr>
          <w:rFonts w:ascii="Arial" w:hAnsi="Arial" w:cs="Arial"/>
          <w:bCs/>
          <w:sz w:val="22"/>
          <w:szCs w:val="22"/>
        </w:rPr>
        <w:t>adres e-mail: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393970">
        <w:rPr>
          <w:rFonts w:ascii="Arial" w:hAnsi="Arial" w:cs="Arial"/>
          <w:b/>
          <w:sz w:val="22"/>
          <w:szCs w:val="22"/>
        </w:rPr>
        <w:t>nzoz_sekretaria@sggw.edu.pl</w:t>
      </w:r>
    </w:p>
    <w:p w14:paraId="715DEBEB" w14:textId="77777777" w:rsidR="001302AB" w:rsidRPr="007E212A" w:rsidRDefault="001302AB" w:rsidP="001302AB">
      <w:pPr>
        <w:spacing w:line="276" w:lineRule="auto"/>
        <w:ind w:firstLine="539"/>
        <w:jc w:val="both"/>
        <w:rPr>
          <w:rFonts w:ascii="Arial" w:hAnsi="Arial" w:cs="Arial"/>
          <w:b/>
          <w:sz w:val="22"/>
          <w:szCs w:val="22"/>
        </w:rPr>
      </w:pPr>
      <w:r w:rsidRPr="00F3531E">
        <w:rPr>
          <w:rFonts w:ascii="Arial" w:hAnsi="Arial" w:cs="Arial"/>
          <w:bCs/>
          <w:sz w:val="22"/>
          <w:szCs w:val="22"/>
        </w:rPr>
        <w:t>Adres do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3C7B">
        <w:rPr>
          <w:rFonts w:ascii="Arial" w:hAnsi="Arial" w:cs="Arial"/>
          <w:color w:val="000000"/>
          <w:sz w:val="22"/>
        </w:rPr>
        <w:t>Doręczeń Elektronicznych (ADE) SGGW: </w:t>
      </w:r>
      <w:r>
        <w:rPr>
          <w:rFonts w:ascii="Arial" w:hAnsi="Arial" w:cs="Arial"/>
          <w:color w:val="000000"/>
          <w:sz w:val="22"/>
        </w:rPr>
        <w:t xml:space="preserve"> </w:t>
      </w:r>
      <w:r w:rsidRPr="00493C7B">
        <w:rPr>
          <w:rFonts w:ascii="Arial" w:hAnsi="Arial" w:cs="Arial"/>
          <w:b/>
          <w:bCs/>
          <w:color w:val="000000"/>
          <w:sz w:val="22"/>
        </w:rPr>
        <w:t>AE:PL-65299-47649-FTGDG-21</w:t>
      </w:r>
    </w:p>
    <w:p w14:paraId="3B309B5F" w14:textId="77777777" w:rsidR="001302AB" w:rsidRDefault="001302AB" w:rsidP="001302AB">
      <w:pPr>
        <w:spacing w:line="276" w:lineRule="auto"/>
        <w:ind w:firstLine="539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Osoba do kontaktu:</w:t>
      </w:r>
      <w:r>
        <w:rPr>
          <w:rFonts w:ascii="Arial" w:hAnsi="Arial" w:cs="Arial"/>
          <w:b/>
          <w:sz w:val="22"/>
          <w:szCs w:val="22"/>
        </w:rPr>
        <w:br/>
        <w:t xml:space="preserve">         </w:t>
      </w:r>
      <w:r w:rsidRPr="00393970">
        <w:rPr>
          <w:rFonts w:ascii="Arial" w:hAnsi="Arial" w:cs="Arial"/>
          <w:bCs/>
          <w:sz w:val="22"/>
          <w:szCs w:val="22"/>
        </w:rPr>
        <w:t>Imię i nazwisko:</w:t>
      </w:r>
      <w:r w:rsidRPr="007E212A">
        <w:rPr>
          <w:rFonts w:ascii="Arial" w:hAnsi="Arial" w:cs="Arial"/>
          <w:b/>
          <w:sz w:val="22"/>
          <w:szCs w:val="22"/>
        </w:rPr>
        <w:t xml:space="preserve"> Renat Chmielewska</w:t>
      </w:r>
      <w:r>
        <w:rPr>
          <w:rFonts w:ascii="Arial" w:hAnsi="Arial" w:cs="Arial"/>
          <w:b/>
          <w:sz w:val="22"/>
          <w:szCs w:val="22"/>
        </w:rPr>
        <w:t xml:space="preserve">, tel. </w:t>
      </w:r>
      <w:r w:rsidRPr="007E212A">
        <w:rPr>
          <w:rFonts w:ascii="Arial" w:hAnsi="Arial" w:cs="Arial"/>
          <w:b/>
          <w:sz w:val="22"/>
          <w:szCs w:val="22"/>
        </w:rPr>
        <w:t xml:space="preserve">22 5931430    </w:t>
      </w:r>
      <w:r>
        <w:rPr>
          <w:rFonts w:ascii="Arial" w:hAnsi="Arial" w:cs="Arial"/>
          <w:b/>
          <w:sz w:val="22"/>
          <w:szCs w:val="22"/>
        </w:rPr>
        <w:br/>
      </w:r>
    </w:p>
    <w:p w14:paraId="52C54EDF" w14:textId="77777777" w:rsidR="001302AB" w:rsidRPr="007124D8" w:rsidRDefault="001302AB" w:rsidP="001302AB">
      <w:pPr>
        <w:numPr>
          <w:ilvl w:val="1"/>
          <w:numId w:val="16"/>
        </w:numPr>
        <w:tabs>
          <w:tab w:val="clear" w:pos="1800"/>
        </w:tabs>
        <w:spacing w:line="276" w:lineRule="auto"/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7124D8">
        <w:rPr>
          <w:rFonts w:ascii="Arial" w:hAnsi="Arial" w:cs="Arial"/>
          <w:bCs/>
          <w:sz w:val="22"/>
          <w:szCs w:val="22"/>
        </w:rPr>
        <w:t>Wykonawca</w:t>
      </w:r>
      <w:r w:rsidRPr="007124D8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br/>
        <w:t>Adres do korespondencji:</w:t>
      </w:r>
    </w:p>
    <w:p w14:paraId="766FA629" w14:textId="77777777" w:rsidR="001302AB" w:rsidRPr="007E212A" w:rsidRDefault="001302AB" w:rsidP="001302AB">
      <w:pPr>
        <w:spacing w:line="276" w:lineRule="auto"/>
        <w:ind w:left="540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…………………….</w:t>
      </w:r>
    </w:p>
    <w:p w14:paraId="34467B57" w14:textId="77777777" w:rsidR="001302AB" w:rsidRPr="007E212A" w:rsidRDefault="001302AB" w:rsidP="001302AB">
      <w:pPr>
        <w:spacing w:line="276" w:lineRule="auto"/>
        <w:ind w:left="540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………………..</w:t>
      </w:r>
    </w:p>
    <w:p w14:paraId="0EF6899B" w14:textId="77777777" w:rsidR="001302AB" w:rsidRPr="007E212A" w:rsidRDefault="001302AB" w:rsidP="001302AB">
      <w:pPr>
        <w:spacing w:line="276" w:lineRule="auto"/>
        <w:ind w:left="540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7E212A">
        <w:rPr>
          <w:rFonts w:ascii="Arial" w:hAnsi="Arial" w:cs="Arial"/>
          <w:b/>
          <w:sz w:val="22"/>
          <w:szCs w:val="22"/>
          <w:lang w:val="en-US"/>
        </w:rPr>
        <w:t>adres</w:t>
      </w:r>
      <w:proofErr w:type="spellEnd"/>
      <w:r w:rsidRPr="007E212A">
        <w:rPr>
          <w:rFonts w:ascii="Arial" w:hAnsi="Arial" w:cs="Arial"/>
          <w:b/>
          <w:sz w:val="22"/>
          <w:szCs w:val="22"/>
          <w:lang w:val="en-US"/>
        </w:rPr>
        <w:t xml:space="preserve"> e-mail: ……………….</w:t>
      </w:r>
    </w:p>
    <w:p w14:paraId="2309C059" w14:textId="77777777" w:rsidR="001302AB" w:rsidRDefault="001302AB" w:rsidP="001302AB">
      <w:pPr>
        <w:spacing w:line="276" w:lineRule="auto"/>
        <w:ind w:left="540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Tel. …………………</w:t>
      </w:r>
    </w:p>
    <w:p w14:paraId="4824E349" w14:textId="77777777" w:rsidR="001302AB" w:rsidRDefault="001302AB" w:rsidP="001302AB">
      <w:pPr>
        <w:spacing w:line="276" w:lineRule="auto"/>
        <w:ind w:left="5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Osoba do kontaktu:</w:t>
      </w:r>
    </w:p>
    <w:p w14:paraId="4A302FE6" w14:textId="77777777" w:rsidR="001302AB" w:rsidRPr="00393970" w:rsidRDefault="001302AB" w:rsidP="001302AB">
      <w:pPr>
        <w:spacing w:line="276" w:lineRule="auto"/>
        <w:ind w:left="540"/>
        <w:rPr>
          <w:rFonts w:ascii="Arial" w:hAnsi="Arial" w:cs="Arial"/>
          <w:bCs/>
          <w:sz w:val="22"/>
          <w:szCs w:val="22"/>
        </w:rPr>
      </w:pPr>
      <w:r w:rsidRPr="00393970">
        <w:rPr>
          <w:rFonts w:ascii="Arial" w:hAnsi="Arial" w:cs="Arial"/>
          <w:bCs/>
          <w:sz w:val="22"/>
          <w:szCs w:val="22"/>
        </w:rPr>
        <w:t>Imię i nazwisko:</w:t>
      </w:r>
      <w:r w:rsidRPr="00393970">
        <w:rPr>
          <w:rFonts w:ascii="Arial" w:hAnsi="Arial" w:cs="Arial"/>
          <w:bCs/>
          <w:sz w:val="22"/>
          <w:szCs w:val="22"/>
        </w:rPr>
        <w:br/>
        <w:t xml:space="preserve">Tel:  </w:t>
      </w:r>
    </w:p>
    <w:p w14:paraId="35AA763A" w14:textId="77777777" w:rsidR="001302AB" w:rsidRPr="007E212A" w:rsidRDefault="001302AB" w:rsidP="001302AB">
      <w:pPr>
        <w:spacing w:line="276" w:lineRule="auto"/>
        <w:rPr>
          <w:rFonts w:ascii="Arial" w:hAnsi="Arial" w:cs="Arial"/>
          <w:sz w:val="22"/>
          <w:szCs w:val="22"/>
        </w:rPr>
      </w:pPr>
    </w:p>
    <w:p w14:paraId="67866995" w14:textId="77777777" w:rsidR="001302AB" w:rsidRPr="007E212A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</w:p>
    <w:p w14:paraId="2A8D6327" w14:textId="77777777" w:rsidR="001302AB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§12 ODPOWIEDZIALNOŚĆ</w:t>
      </w:r>
    </w:p>
    <w:p w14:paraId="0D21A9D6" w14:textId="77777777" w:rsidR="001302AB" w:rsidRPr="00A856D4" w:rsidRDefault="001302AB" w:rsidP="001302AB">
      <w:pPr>
        <w:jc w:val="center"/>
        <w:rPr>
          <w:rFonts w:ascii="Arial" w:hAnsi="Arial" w:cs="Arial"/>
          <w:sz w:val="22"/>
          <w:szCs w:val="22"/>
        </w:rPr>
      </w:pPr>
    </w:p>
    <w:p w14:paraId="2689C78C" w14:textId="77777777" w:rsidR="004F3C18" w:rsidRDefault="001302AB" w:rsidP="004F3C18">
      <w:pPr>
        <w:pStyle w:val="Akapitzlist"/>
        <w:numPr>
          <w:ilvl w:val="0"/>
          <w:numId w:val="20"/>
        </w:numPr>
        <w:tabs>
          <w:tab w:val="clear" w:pos="708"/>
        </w:tabs>
        <w:suppressAutoHyphens w:val="0"/>
        <w:spacing w:after="6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856D4">
        <w:rPr>
          <w:rFonts w:ascii="Arial" w:hAnsi="Arial" w:cs="Arial"/>
          <w:sz w:val="22"/>
          <w:szCs w:val="22"/>
        </w:rPr>
        <w:t>Wykonawca będzie odpowiedzialny za całość szkód poniesionych przez Zamawiającego z powodu niewykonania lub nienależytego wykonania umowy przez Wykonawcę.</w:t>
      </w:r>
    </w:p>
    <w:p w14:paraId="69D08101" w14:textId="77777777" w:rsidR="004F3C18" w:rsidRDefault="001302AB" w:rsidP="004F3C18">
      <w:pPr>
        <w:pStyle w:val="Akapitzlist"/>
        <w:numPr>
          <w:ilvl w:val="0"/>
          <w:numId w:val="20"/>
        </w:numPr>
        <w:tabs>
          <w:tab w:val="clear" w:pos="708"/>
        </w:tabs>
        <w:suppressAutoHyphens w:val="0"/>
        <w:spacing w:after="6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F3C18">
        <w:rPr>
          <w:rFonts w:ascii="Arial" w:hAnsi="Arial" w:cs="Arial"/>
          <w:sz w:val="22"/>
          <w:szCs w:val="22"/>
        </w:rPr>
        <w:t>Za szkody powstałe na majątku Zamawiającego w czasie dostaw, dokonane przez Wykonawcę, lub jego pracowników odpowiada Wykonawca. Wartość szkód zostanie oszacowana przez Zamawiającego i potrącona z rachunku wystawionego przez Wykonawcę.</w:t>
      </w:r>
    </w:p>
    <w:p w14:paraId="6CCC8ADE" w14:textId="54E82B43" w:rsidR="001302AB" w:rsidRPr="004F3C18" w:rsidRDefault="001302AB" w:rsidP="004F3C18">
      <w:pPr>
        <w:pStyle w:val="Akapitzlist"/>
        <w:numPr>
          <w:ilvl w:val="0"/>
          <w:numId w:val="20"/>
        </w:numPr>
        <w:tabs>
          <w:tab w:val="clear" w:pos="708"/>
        </w:tabs>
        <w:suppressAutoHyphens w:val="0"/>
        <w:spacing w:after="6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F3C18">
        <w:rPr>
          <w:rFonts w:ascii="Arial" w:hAnsi="Arial" w:cs="Arial"/>
          <w:sz w:val="22"/>
          <w:szCs w:val="22"/>
        </w:rPr>
        <w:t xml:space="preserve">Żadna ze stron nie będzie odpowiadała za niewykonanie swoich zobowiązań wynikających z niniejszej umowy, jeżeli spowodowane zostały „Siłą wyższą”. „Siła wyższa” oznacza wydarzenie nieprzewidywalne i poza kontrolą Strony, występujące po podpisaniu umowy, a uniemożliwiające wypełnienie obowiązków Strony. Wydarzenia takie mogą obejmować w szczególności: wojny, pożary, powodzie, embarga przewozowe, strajki oraz oficjalne decyzje organów władzy </w:t>
      </w:r>
      <w:r w:rsidRPr="004F3C18">
        <w:rPr>
          <w:rFonts w:ascii="Arial" w:hAnsi="Arial" w:cs="Arial"/>
          <w:sz w:val="22"/>
          <w:szCs w:val="22"/>
        </w:rPr>
        <w:lastRenderedPageBreak/>
        <w:t>państwowej. W sytuacji „Siły wyższej” Strony poinformują się natychmiast o jej zaistnieniu i w dobrej wierze rozpatrzą możliwości realizacji bądź rozwiązania umowy.</w:t>
      </w:r>
    </w:p>
    <w:p w14:paraId="7DF85863" w14:textId="77777777" w:rsidR="001302AB" w:rsidRPr="007E212A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</w:p>
    <w:p w14:paraId="3B63C3FA" w14:textId="77777777" w:rsidR="001302AB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§13 KLAUZULA RODO</w:t>
      </w:r>
    </w:p>
    <w:p w14:paraId="7D622AF4" w14:textId="77777777" w:rsidR="001302AB" w:rsidRPr="007E212A" w:rsidRDefault="001302AB" w:rsidP="001302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A16CA60" w14:textId="77777777" w:rsidR="001302AB" w:rsidRPr="007E212A" w:rsidRDefault="001302AB" w:rsidP="008132E2">
      <w:pPr>
        <w:pStyle w:val="Akapitzlist"/>
        <w:numPr>
          <w:ilvl w:val="0"/>
          <w:numId w:val="24"/>
        </w:numPr>
        <w:tabs>
          <w:tab w:val="clear" w:pos="708"/>
        </w:tabs>
        <w:suppressAutoHyphens w:val="0"/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Zamawiający, działając jako administrator danych osobowych w rozumieniu Rozporządzenia Parlamentu Europejskiego i Rady (UE) 2016/679 z dnia 27 kwietnia 2016 roku w sprawie swobodnego przepływu takich danych oraz uchylenia dyrektywy 95/46/WE (zwanego dalej „RODO”), informuje, że będzie przetwarzał przekazane przez Wykonawcę dane osobowe jego reprezentantów i/lub pełnomocników, osób wyznaczonych do kontaktu oraz osób upoważnionych przez niego do podpisywania wszelkich oświadczeń w imieniu i na rzecz Wykonawcy, a związanych z realizacją przedmiotowej Umowy, w celu i w zakresie niezbędnym dla prawidłowej realizacji przedmiotu Umowy.</w:t>
      </w:r>
    </w:p>
    <w:p w14:paraId="175EA8E8" w14:textId="77777777" w:rsidR="001302AB" w:rsidRPr="007E212A" w:rsidRDefault="001302AB" w:rsidP="008132E2">
      <w:pPr>
        <w:pStyle w:val="Akapitzlist"/>
        <w:numPr>
          <w:ilvl w:val="0"/>
          <w:numId w:val="24"/>
        </w:numPr>
        <w:tabs>
          <w:tab w:val="clear" w:pos="708"/>
        </w:tabs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Wykonawca i/lub osoby go reprezentujące oświadczają, iż zostali poinformowani o tym, że:</w:t>
      </w:r>
    </w:p>
    <w:p w14:paraId="25829291" w14:textId="77777777" w:rsidR="001302AB" w:rsidRPr="007E212A" w:rsidRDefault="001302AB" w:rsidP="001302AB">
      <w:pPr>
        <w:pStyle w:val="Akapitzlist"/>
        <w:numPr>
          <w:ilvl w:val="0"/>
          <w:numId w:val="21"/>
        </w:numPr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Administratorem ich danych osobowych, zwanym dalej „Administratorem”  jest Szkoła Główna Gospodarstwa Wiejskiego w Warszawie, ul. Nowoursynowska 166, 02-787 Warszawa;</w:t>
      </w:r>
    </w:p>
    <w:p w14:paraId="1D3D86B1" w14:textId="77777777" w:rsidR="001302AB" w:rsidRPr="007E212A" w:rsidRDefault="001302AB" w:rsidP="001302AB">
      <w:pPr>
        <w:pStyle w:val="Akapitzlist"/>
        <w:numPr>
          <w:ilvl w:val="0"/>
          <w:numId w:val="21"/>
        </w:numPr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Administrator wyznaczył Inspektora Ochrony Danych, z którym można skontaktować się  pod adresem email: iod@sggw.edu.pl;</w:t>
      </w:r>
    </w:p>
    <w:p w14:paraId="5C64E8C0" w14:textId="77777777" w:rsidR="001302AB" w:rsidRPr="007E212A" w:rsidRDefault="001302AB" w:rsidP="001302AB">
      <w:pPr>
        <w:pStyle w:val="Akapitzlist"/>
        <w:numPr>
          <w:ilvl w:val="0"/>
          <w:numId w:val="21"/>
        </w:numPr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Wszelkie dane osobowe pozyskane w związku z realizacją niniejszej Umowy będą przetwarzane na podstawie art. 6 ust.1 lit. b) RODO w celu realizacji warunków Umowy, oraz w celu zabezpieczenia i dochodzenia ewentualnych roszczeń z Umowy jako prawnie uzasadnionych interesów realizowanych przez Administratora na podstawie art. 6 ust.1 lit f) RODO, a także w celu wypełnienia obowiązków prawnych ciążących na Administratorze i związanych z realizacją zawartych umów, w oparciu o art. 6 ust.1 lit. c ) RODO;</w:t>
      </w:r>
    </w:p>
    <w:p w14:paraId="2641ED49" w14:textId="77777777" w:rsidR="001302AB" w:rsidRPr="007E212A" w:rsidRDefault="001302AB" w:rsidP="001302AB">
      <w:pPr>
        <w:pStyle w:val="Akapitzlist"/>
        <w:numPr>
          <w:ilvl w:val="0"/>
          <w:numId w:val="21"/>
        </w:numPr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Odbiorcami danych Wykonawcy będą: podmioty i organy, którym Administrator jest zobowiązany 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4A38D3B3" w14:textId="77777777" w:rsidR="001302AB" w:rsidRPr="007E212A" w:rsidRDefault="001302AB" w:rsidP="001302AB">
      <w:pPr>
        <w:pStyle w:val="Akapitzlist"/>
        <w:numPr>
          <w:ilvl w:val="0"/>
          <w:numId w:val="21"/>
        </w:numPr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Dane osobowe będą przechowywane przez okres niezbędny do realizacji warunków Umowy, a po tym czasie przez okres oraz w zakresie wymaganym przez przepisy prawa powszechnie obowiązującego lub dla zabezpieczenia i dochodzenia ewentualnych roszczeń;</w:t>
      </w:r>
    </w:p>
    <w:p w14:paraId="011E4D21" w14:textId="77777777" w:rsidR="001302AB" w:rsidRPr="007E212A" w:rsidRDefault="001302AB" w:rsidP="001302AB">
      <w:pPr>
        <w:pStyle w:val="Akapitzlist"/>
        <w:numPr>
          <w:ilvl w:val="0"/>
          <w:numId w:val="21"/>
        </w:numPr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Osobom, których dane dotyczą przysługuje prawo dostępu do w/w danych osobowych, ich sprostowania, usunięcia lub ograniczenia przetwarzania, prawo wniesienia sprzeciwu wobec przetwarzania danych, na zasadach i warunkach wynikających z RODO;</w:t>
      </w:r>
    </w:p>
    <w:p w14:paraId="028188F7" w14:textId="77777777" w:rsidR="001302AB" w:rsidRPr="007E212A" w:rsidRDefault="001302AB" w:rsidP="001302AB">
      <w:pPr>
        <w:pStyle w:val="Akapitzlist"/>
        <w:numPr>
          <w:ilvl w:val="0"/>
          <w:numId w:val="21"/>
        </w:numPr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Osobom, których dane dotyczą przysługuje prawo wniesienia skargi do organu nadzorczego, na terytorium RP organem tym jest Prezes Urzędu Ochrony Danych Osobowych;</w:t>
      </w:r>
    </w:p>
    <w:p w14:paraId="3E701205" w14:textId="77777777" w:rsidR="001302AB" w:rsidRPr="007E212A" w:rsidRDefault="001302AB" w:rsidP="001302AB">
      <w:pPr>
        <w:pStyle w:val="Akapitzlist"/>
        <w:numPr>
          <w:ilvl w:val="0"/>
          <w:numId w:val="21"/>
        </w:numPr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Podanie danych osobowych jest dobrowolne, jednakże odmowa podania danych może skutkować odmową zawarcia umowy. </w:t>
      </w:r>
    </w:p>
    <w:p w14:paraId="6C70282F" w14:textId="77777777" w:rsidR="001302AB" w:rsidRPr="007E212A" w:rsidRDefault="001302AB" w:rsidP="008132E2">
      <w:pPr>
        <w:pStyle w:val="Akapitzlist"/>
        <w:numPr>
          <w:ilvl w:val="0"/>
          <w:numId w:val="24"/>
        </w:numPr>
        <w:tabs>
          <w:tab w:val="clear" w:pos="708"/>
        </w:tabs>
        <w:suppressAutoHyphens w:val="0"/>
        <w:spacing w:after="60" w:line="276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Wykonawca zobowiązuje się do przekazania w imieniu Zamawiającego wszystkim osobom wskazanym w ust. 1 powyżej, a których dane osobowe udostępni Zamawiającemu w związku z realizacją niniejszej Umowy, informacji, o których mowa w art. 14 RODO, w zakresie analogicznym jak w ust. 2.</w:t>
      </w:r>
    </w:p>
    <w:p w14:paraId="25C286EA" w14:textId="77777777" w:rsidR="001302AB" w:rsidRPr="007E212A" w:rsidRDefault="001302AB" w:rsidP="001302AB">
      <w:pPr>
        <w:jc w:val="center"/>
        <w:rPr>
          <w:rFonts w:ascii="Arial" w:hAnsi="Arial" w:cs="Arial"/>
          <w:b/>
          <w:sz w:val="22"/>
          <w:szCs w:val="22"/>
        </w:rPr>
      </w:pPr>
    </w:p>
    <w:p w14:paraId="32BE91F4" w14:textId="77777777" w:rsidR="001302AB" w:rsidRPr="007E212A" w:rsidRDefault="001302AB" w:rsidP="001302AB">
      <w:pPr>
        <w:jc w:val="center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b/>
          <w:sz w:val="22"/>
          <w:szCs w:val="22"/>
        </w:rPr>
        <w:t>§14</w:t>
      </w:r>
      <w:r w:rsidRPr="007E212A">
        <w:rPr>
          <w:rFonts w:ascii="Arial" w:hAnsi="Arial" w:cs="Arial"/>
          <w:sz w:val="22"/>
          <w:szCs w:val="22"/>
        </w:rPr>
        <w:t xml:space="preserve"> </w:t>
      </w:r>
      <w:r w:rsidRPr="007E212A">
        <w:rPr>
          <w:rFonts w:ascii="Arial" w:hAnsi="Arial" w:cs="Arial"/>
          <w:b/>
          <w:sz w:val="22"/>
          <w:szCs w:val="22"/>
        </w:rPr>
        <w:t>SPORY</w:t>
      </w:r>
    </w:p>
    <w:p w14:paraId="53F21A67" w14:textId="77777777" w:rsidR="001302AB" w:rsidRPr="007E212A" w:rsidRDefault="001302AB" w:rsidP="001302AB">
      <w:pPr>
        <w:numPr>
          <w:ilvl w:val="0"/>
          <w:numId w:val="3"/>
        </w:numPr>
        <w:tabs>
          <w:tab w:val="clear" w:pos="283"/>
        </w:tabs>
        <w:spacing w:line="276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Wszelkie spory między Stronami mogące wyniknąć w trakcie realizacji niniejszej umowy powinny być rozwiązywane bez zbędnej zwłoki drogą negocjacji między Stronami.</w:t>
      </w:r>
    </w:p>
    <w:p w14:paraId="09EBB651" w14:textId="77777777" w:rsidR="001302AB" w:rsidRPr="007E212A" w:rsidRDefault="001302AB" w:rsidP="001302AB">
      <w:pPr>
        <w:numPr>
          <w:ilvl w:val="0"/>
          <w:numId w:val="3"/>
        </w:numPr>
        <w:tabs>
          <w:tab w:val="clear" w:pos="283"/>
        </w:tabs>
        <w:spacing w:line="276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 przypadku niepowodzenia tych negocjacji, zaistniałe spory będzie rozstrzygał sąd właściwy dla siedziby Zamawiającego.</w:t>
      </w:r>
    </w:p>
    <w:p w14:paraId="32BDED2F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3B4100E9" w14:textId="77777777" w:rsidR="001302AB" w:rsidRDefault="001302AB" w:rsidP="001302A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E212A">
        <w:rPr>
          <w:rFonts w:ascii="Arial" w:hAnsi="Arial" w:cs="Arial"/>
          <w:b/>
          <w:bCs/>
          <w:sz w:val="22"/>
          <w:szCs w:val="22"/>
        </w:rPr>
        <w:t>§15 POSTANOWIENIA KOŃCOWE</w:t>
      </w:r>
    </w:p>
    <w:p w14:paraId="47CCC682" w14:textId="77777777" w:rsidR="001302AB" w:rsidRPr="007E212A" w:rsidRDefault="001302AB" w:rsidP="001302AB">
      <w:pPr>
        <w:jc w:val="center"/>
        <w:rPr>
          <w:rFonts w:ascii="Arial" w:hAnsi="Arial" w:cs="Arial"/>
          <w:sz w:val="22"/>
          <w:szCs w:val="22"/>
        </w:rPr>
      </w:pPr>
    </w:p>
    <w:p w14:paraId="15E8373B" w14:textId="77777777" w:rsidR="001302AB" w:rsidRPr="007E212A" w:rsidRDefault="001302AB" w:rsidP="001302A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Niniejsza umowa podlega prawu polskiemu.</w:t>
      </w:r>
    </w:p>
    <w:p w14:paraId="089B8949" w14:textId="77777777" w:rsidR="001302AB" w:rsidRPr="007E212A" w:rsidRDefault="001302AB" w:rsidP="001302A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Wykonawca bez pisemnej zgody Zamawiającego nie może powierzyć wykonania umowy osobie trzeciej ani przenieść na nią swoich wierzytelności wynikających z umowy.</w:t>
      </w:r>
    </w:p>
    <w:p w14:paraId="51EE677F" w14:textId="77777777" w:rsidR="001302AB" w:rsidRPr="007E212A" w:rsidRDefault="001302AB" w:rsidP="001302A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Poszczególne tytuły zastosowano w niniejszej umowie jedynie dla jej przejrzystości i nie mają wpływu na jej interpretację.</w:t>
      </w:r>
    </w:p>
    <w:p w14:paraId="420552E5" w14:textId="77777777" w:rsidR="001302AB" w:rsidRPr="007E212A" w:rsidRDefault="001302AB" w:rsidP="001302A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Wszelkie zmiany niniejszej umowy wymagają formy pisemnej podpisanej przez Strony pod rygorem nieważności.</w:t>
      </w:r>
    </w:p>
    <w:p w14:paraId="6149FA46" w14:textId="77777777" w:rsidR="001302AB" w:rsidRPr="007E212A" w:rsidRDefault="001302AB" w:rsidP="001302A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eastAsia="MS Mincho" w:hAnsi="Arial" w:cs="Arial"/>
          <w:sz w:val="22"/>
          <w:szCs w:val="22"/>
        </w:rPr>
        <w:t>Zamawiający dopuszcza możliwość zmiany Umowy w następujących przypadkach:</w:t>
      </w:r>
    </w:p>
    <w:p w14:paraId="6E133C86" w14:textId="77777777" w:rsidR="001302AB" w:rsidRPr="007E212A" w:rsidRDefault="001302AB" w:rsidP="001302AB">
      <w:pPr>
        <w:numPr>
          <w:ilvl w:val="1"/>
          <w:numId w:val="17"/>
        </w:num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eastAsia="MS Mincho" w:hAnsi="Arial" w:cs="Arial"/>
          <w:sz w:val="22"/>
          <w:szCs w:val="22"/>
        </w:rPr>
        <w:t>w zakresie przedmiotu zamówienia, jeżeli zmiany są korzystne dla Zamawiającego albo zaszły okoliczności, których nie można było przewidzieć w chwili zawarcia umowy;</w:t>
      </w:r>
    </w:p>
    <w:p w14:paraId="7305CC80" w14:textId="77777777" w:rsidR="001302AB" w:rsidRPr="007E212A" w:rsidRDefault="001302AB" w:rsidP="001302AB">
      <w:pPr>
        <w:numPr>
          <w:ilvl w:val="1"/>
          <w:numId w:val="17"/>
        </w:numPr>
        <w:tabs>
          <w:tab w:val="left" w:pos="709"/>
          <w:tab w:val="left" w:pos="993"/>
        </w:tabs>
        <w:spacing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eastAsia="MS Mincho" w:hAnsi="Arial" w:cs="Arial"/>
          <w:sz w:val="22"/>
          <w:szCs w:val="22"/>
        </w:rPr>
        <w:t>w zakresie terminu realizacji, jeżeli zaszły okoliczności, których nie można było przewidzieć w chwili zawarcia umowy, niezależne od Wykonawcy np. Siła wyższa lub inne nieprzewidziane okoliczności towarzyszące realizacji dostaw.</w:t>
      </w:r>
    </w:p>
    <w:p w14:paraId="40833306" w14:textId="77777777" w:rsidR="001302AB" w:rsidRPr="007E212A" w:rsidRDefault="001302AB" w:rsidP="001302AB">
      <w:pPr>
        <w:numPr>
          <w:ilvl w:val="1"/>
          <w:numId w:val="17"/>
        </w:num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w zakresie wynagrodzenia w przypadku ustawowej zmiany stawek podatku od towarów i usług.</w:t>
      </w:r>
    </w:p>
    <w:p w14:paraId="04495602" w14:textId="77777777" w:rsidR="001302AB" w:rsidRPr="007E212A" w:rsidRDefault="001302AB" w:rsidP="001302A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 xml:space="preserve">Strony pozostają związane ofertą z dnia </w:t>
      </w:r>
      <w:r w:rsidRPr="007E212A">
        <w:rPr>
          <w:rFonts w:ascii="Arial" w:hAnsi="Arial" w:cs="Arial"/>
          <w:b/>
          <w:sz w:val="22"/>
          <w:szCs w:val="22"/>
        </w:rPr>
        <w:t>…………………</w:t>
      </w:r>
      <w:r w:rsidRPr="007E212A">
        <w:rPr>
          <w:rFonts w:ascii="Arial" w:hAnsi="Arial" w:cs="Arial"/>
          <w:sz w:val="22"/>
          <w:szCs w:val="22"/>
        </w:rPr>
        <w:t xml:space="preserve"> r.</w:t>
      </w:r>
    </w:p>
    <w:p w14:paraId="0C7542A0" w14:textId="77777777" w:rsidR="001302AB" w:rsidRPr="007E212A" w:rsidRDefault="001302AB" w:rsidP="001302A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Umowę uważa się za zawartą w dniu złożenia podpisu przez upoważnionego przedstawiciela ostatniej ze Stron.</w:t>
      </w:r>
    </w:p>
    <w:p w14:paraId="0989BAF0" w14:textId="77777777" w:rsidR="001302AB" w:rsidRPr="007E212A" w:rsidRDefault="001302AB" w:rsidP="001302A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Umowę sporządzono w dwóch</w:t>
      </w:r>
      <w:r w:rsidRPr="007E212A">
        <w:rPr>
          <w:rFonts w:ascii="Arial" w:hAnsi="Arial" w:cs="Arial"/>
          <w:color w:val="FF0000"/>
          <w:sz w:val="22"/>
          <w:szCs w:val="22"/>
        </w:rPr>
        <w:t xml:space="preserve"> </w:t>
      </w:r>
      <w:r w:rsidRPr="007E212A">
        <w:rPr>
          <w:rFonts w:ascii="Arial" w:hAnsi="Arial" w:cs="Arial"/>
          <w:sz w:val="22"/>
          <w:szCs w:val="22"/>
        </w:rPr>
        <w:t>jednobrzmiących egzemplarzach, jeden egzemplarz dla Zamawiającego i jeden egzemplarz dla Wykonawcy.</w:t>
      </w:r>
    </w:p>
    <w:p w14:paraId="03D52F41" w14:textId="77777777" w:rsidR="001302AB" w:rsidRPr="007E212A" w:rsidRDefault="001302AB" w:rsidP="001302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4828E95" w14:textId="77777777" w:rsidR="001302AB" w:rsidRPr="007E212A" w:rsidRDefault="001302AB" w:rsidP="001302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A4A5EC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2A7E26A0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449CA470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485D2E22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39BFB933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0B30B41F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667AAD86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1302AB" w:rsidRPr="007E212A" w14:paraId="190DA82C" w14:textId="77777777" w:rsidTr="000633CE">
        <w:tc>
          <w:tcPr>
            <w:tcW w:w="3472" w:type="dxa"/>
            <w:shd w:val="clear" w:color="auto" w:fill="auto"/>
          </w:tcPr>
          <w:p w14:paraId="0B5FEA97" w14:textId="77777777" w:rsidR="001302AB" w:rsidRPr="007E212A" w:rsidRDefault="001302AB" w:rsidP="000633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212A">
              <w:rPr>
                <w:rFonts w:ascii="Arial" w:hAnsi="Arial" w:cs="Arial"/>
                <w:b/>
                <w:sz w:val="22"/>
                <w:szCs w:val="22"/>
              </w:rPr>
              <w:t>...................................................</w:t>
            </w:r>
          </w:p>
        </w:tc>
        <w:tc>
          <w:tcPr>
            <w:tcW w:w="2268" w:type="dxa"/>
            <w:shd w:val="clear" w:color="auto" w:fill="auto"/>
          </w:tcPr>
          <w:p w14:paraId="79B74E76" w14:textId="77777777" w:rsidR="001302AB" w:rsidRPr="007E212A" w:rsidRDefault="001302AB" w:rsidP="000633CE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14:paraId="0849FA22" w14:textId="77777777" w:rsidR="001302AB" w:rsidRPr="007E212A" w:rsidRDefault="001302AB" w:rsidP="000633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212A">
              <w:rPr>
                <w:rFonts w:ascii="Arial" w:hAnsi="Arial" w:cs="Arial"/>
                <w:b/>
                <w:sz w:val="22"/>
                <w:szCs w:val="22"/>
              </w:rPr>
              <w:t>......................................................</w:t>
            </w:r>
          </w:p>
        </w:tc>
      </w:tr>
      <w:tr w:rsidR="001302AB" w:rsidRPr="007E212A" w14:paraId="76B74743" w14:textId="77777777" w:rsidTr="000633CE">
        <w:trPr>
          <w:trHeight w:val="227"/>
        </w:trPr>
        <w:tc>
          <w:tcPr>
            <w:tcW w:w="3472" w:type="dxa"/>
            <w:shd w:val="clear" w:color="auto" w:fill="auto"/>
          </w:tcPr>
          <w:p w14:paraId="3BF94DD7" w14:textId="77777777" w:rsidR="001302AB" w:rsidRPr="007E212A" w:rsidRDefault="001302AB" w:rsidP="000633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212A">
              <w:rPr>
                <w:rFonts w:ascii="Arial" w:hAnsi="Arial" w:cs="Arial"/>
                <w:sz w:val="22"/>
                <w:szCs w:val="22"/>
              </w:rPr>
              <w:t xml:space="preserve">(data, pieczęć i podpisy osób </w:t>
            </w:r>
          </w:p>
          <w:p w14:paraId="662C113D" w14:textId="77777777" w:rsidR="001302AB" w:rsidRPr="007E212A" w:rsidRDefault="001302AB" w:rsidP="000633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212A">
              <w:rPr>
                <w:rFonts w:ascii="Arial" w:hAnsi="Arial" w:cs="Arial"/>
                <w:sz w:val="22"/>
                <w:szCs w:val="22"/>
              </w:rPr>
              <w:t>reprezentujących Wykonawcę)</w:t>
            </w:r>
          </w:p>
        </w:tc>
        <w:tc>
          <w:tcPr>
            <w:tcW w:w="2268" w:type="dxa"/>
            <w:shd w:val="clear" w:color="auto" w:fill="auto"/>
          </w:tcPr>
          <w:p w14:paraId="439E2CB9" w14:textId="77777777" w:rsidR="001302AB" w:rsidRPr="007E212A" w:rsidRDefault="001302AB" w:rsidP="000633CE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14:paraId="26268DB3" w14:textId="77777777" w:rsidR="001302AB" w:rsidRPr="007E212A" w:rsidRDefault="001302AB" w:rsidP="000633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212A">
              <w:rPr>
                <w:rFonts w:ascii="Arial" w:hAnsi="Arial" w:cs="Arial"/>
                <w:sz w:val="22"/>
                <w:szCs w:val="22"/>
              </w:rPr>
              <w:t>(data, pieczęć i podpisy osób</w:t>
            </w:r>
          </w:p>
          <w:p w14:paraId="3016D35C" w14:textId="77777777" w:rsidR="001302AB" w:rsidRPr="007E212A" w:rsidRDefault="001302AB" w:rsidP="000633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212A">
              <w:rPr>
                <w:rFonts w:ascii="Arial" w:hAnsi="Arial" w:cs="Arial"/>
                <w:sz w:val="22"/>
                <w:szCs w:val="22"/>
              </w:rPr>
              <w:t>reprezentujących Zamawiającego)</w:t>
            </w:r>
          </w:p>
        </w:tc>
      </w:tr>
    </w:tbl>
    <w:p w14:paraId="7035C32F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</w:p>
    <w:p w14:paraId="598DC700" w14:textId="77777777" w:rsidR="001302AB" w:rsidRPr="007E212A" w:rsidRDefault="001302AB" w:rsidP="001302A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F183E9E" w14:textId="77777777" w:rsidR="001302AB" w:rsidRPr="007E212A" w:rsidRDefault="001302AB" w:rsidP="001302A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026F14A" w14:textId="77777777" w:rsidR="001302AB" w:rsidRPr="007E212A" w:rsidRDefault="001302AB" w:rsidP="001302A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1037F13" w14:textId="77777777" w:rsidR="001302AB" w:rsidRPr="007E212A" w:rsidRDefault="001302AB" w:rsidP="001302AB">
      <w:pPr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b/>
          <w:bCs/>
          <w:sz w:val="22"/>
          <w:szCs w:val="22"/>
        </w:rPr>
        <w:t>Załączniki:</w:t>
      </w:r>
    </w:p>
    <w:p w14:paraId="7E2EB18C" w14:textId="77777777" w:rsidR="001302AB" w:rsidRPr="007E212A" w:rsidRDefault="001302AB" w:rsidP="001302AB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Oferta, formularz cenowy, opis przedmiotu zamówienia</w:t>
      </w:r>
    </w:p>
    <w:p w14:paraId="605E4A29" w14:textId="77777777" w:rsidR="001302AB" w:rsidRDefault="001302AB" w:rsidP="001302AB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7E212A">
        <w:rPr>
          <w:rFonts w:ascii="Arial" w:hAnsi="Arial" w:cs="Arial"/>
          <w:sz w:val="22"/>
          <w:szCs w:val="22"/>
        </w:rPr>
        <w:t>Pełnomocnictwo z dnia ……………</w:t>
      </w:r>
    </w:p>
    <w:p w14:paraId="1C4FE77B" w14:textId="77777777" w:rsidR="001302AB" w:rsidRDefault="001302AB" w:rsidP="001302AB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Kopia Polisy OC</w:t>
      </w:r>
    </w:p>
    <w:p w14:paraId="40701254" w14:textId="77777777" w:rsidR="001302AB" w:rsidRPr="007E212A" w:rsidRDefault="001302AB" w:rsidP="001302AB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Obowiązek informacyjny dla kontrahentów</w:t>
      </w:r>
    </w:p>
    <w:p w14:paraId="267C06A5" w14:textId="77777777" w:rsidR="001302AB" w:rsidRPr="007E212A" w:rsidRDefault="001302AB" w:rsidP="001302A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0E7A5AC" w14:textId="77777777" w:rsidR="001E7FFA" w:rsidRDefault="001E7FFA"/>
    <w:sectPr w:rsidR="001E7FFA" w:rsidSect="001302AB">
      <w:footerReference w:type="default" r:id="rId8"/>
      <w:footerReference w:type="first" r:id="rId9"/>
      <w:pgSz w:w="11906" w:h="16838"/>
      <w:pgMar w:top="851" w:right="1134" w:bottom="907" w:left="1134" w:header="708" w:footer="85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6E573" w14:textId="77777777" w:rsidR="0093244C" w:rsidRDefault="0093244C">
      <w:r>
        <w:separator/>
      </w:r>
    </w:p>
  </w:endnote>
  <w:endnote w:type="continuationSeparator" w:id="0">
    <w:p w14:paraId="1FD002CF" w14:textId="77777777" w:rsidR="0093244C" w:rsidRDefault="00932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C7968" w14:textId="77777777" w:rsidR="007472E5" w:rsidRDefault="0093244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7</w:t>
    </w:r>
    <w:r>
      <w:fldChar w:fldCharType="end"/>
    </w:r>
  </w:p>
  <w:p w14:paraId="525A593B" w14:textId="77777777" w:rsidR="007472E5" w:rsidRDefault="007472E5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91155" w14:textId="77777777" w:rsidR="007472E5" w:rsidRDefault="007472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BC18B" w14:textId="77777777" w:rsidR="0093244C" w:rsidRDefault="0093244C">
      <w:r>
        <w:separator/>
      </w:r>
    </w:p>
  </w:footnote>
  <w:footnote w:type="continuationSeparator" w:id="0">
    <w:p w14:paraId="1D86E5C2" w14:textId="77777777" w:rsidR="0093244C" w:rsidRDefault="00932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6D224074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1" w15:restartNumberingAfterBreak="0">
    <w:nsid w:val="00000003"/>
    <w:multiLevelType w:val="singleLevel"/>
    <w:tmpl w:val="8C9CE7E6"/>
    <w:name w:val="WW8Num3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b w:val="0"/>
        <w:sz w:val="24"/>
        <w:szCs w:val="24"/>
      </w:rPr>
    </w:lvl>
  </w:abstractNum>
  <w:abstractNum w:abstractNumId="2" w15:restartNumberingAfterBreak="0">
    <w:nsid w:val="00000004"/>
    <w:multiLevelType w:val="singleLevel"/>
    <w:tmpl w:val="AC748D52"/>
    <w:name w:val="WW8Num4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b w:val="0"/>
        <w:sz w:val="24"/>
        <w:szCs w:val="24"/>
      </w:rPr>
    </w:lvl>
  </w:abstractNum>
  <w:abstractNum w:abstractNumId="3" w15:restartNumberingAfterBreak="0">
    <w:nsid w:val="00000005"/>
    <w:multiLevelType w:val="singleLevel"/>
    <w:tmpl w:val="B10C8C9E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b w:val="0"/>
        <w:i w:val="0"/>
        <w:sz w:val="24"/>
        <w:szCs w:val="24"/>
      </w:rPr>
    </w:lvl>
  </w:abstractNum>
  <w:abstractNum w:abstractNumId="4" w15:restartNumberingAfterBreak="0">
    <w:nsid w:val="00000006"/>
    <w:multiLevelType w:val="singleLevel"/>
    <w:tmpl w:val="F67A4654"/>
    <w:name w:val="WW8Num6"/>
    <w:lvl w:ilvl="0">
      <w:start w:val="1"/>
      <w:numFmt w:val="lowerLetter"/>
      <w:lvlText w:val="%1) "/>
      <w:lvlJc w:val="left"/>
      <w:pPr>
        <w:tabs>
          <w:tab w:val="num" w:pos="283"/>
        </w:tabs>
        <w:ind w:left="568" w:hanging="283"/>
      </w:pPr>
      <w:rPr>
        <w:b w:val="0"/>
        <w:sz w:val="24"/>
        <w:szCs w:val="24"/>
      </w:rPr>
    </w:lvl>
  </w:abstractNum>
  <w:abstractNum w:abstractNumId="5" w15:restartNumberingAfterBreak="0">
    <w:nsid w:val="00000007"/>
    <w:multiLevelType w:val="singleLevel"/>
    <w:tmpl w:val="4D8EAE38"/>
    <w:name w:val="WW8Num7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b w:val="0"/>
        <w:bCs/>
        <w:i w:val="0"/>
        <w:sz w:val="24"/>
        <w:szCs w:val="24"/>
      </w:rPr>
    </w:lvl>
  </w:abstractNum>
  <w:abstractNum w:abstractNumId="6" w15:restartNumberingAfterBreak="0">
    <w:nsid w:val="00000008"/>
    <w:multiLevelType w:val="singleLevel"/>
    <w:tmpl w:val="96000294"/>
    <w:name w:val="WW8Num8"/>
    <w:lvl w:ilvl="0">
      <w:start w:val="2"/>
      <w:numFmt w:val="decimal"/>
      <w:lvlText w:val="%1. "/>
      <w:lvlJc w:val="left"/>
      <w:pPr>
        <w:tabs>
          <w:tab w:val="num" w:pos="283"/>
        </w:tabs>
        <w:ind w:left="283" w:hanging="283"/>
      </w:pPr>
      <w:rPr>
        <w:b w:val="0"/>
        <w:i w:val="0"/>
        <w:sz w:val="24"/>
        <w:szCs w:val="24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283"/>
        </w:tabs>
        <w:ind w:left="567" w:hanging="283"/>
      </w:pPr>
    </w:lvl>
  </w:abstractNum>
  <w:abstractNum w:abstractNumId="8" w15:restartNumberingAfterBreak="0">
    <w:nsid w:val="0000000A"/>
    <w:multiLevelType w:val="singleLevel"/>
    <w:tmpl w:val="2AC889A4"/>
    <w:name w:val="WW8Num10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b w:val="0"/>
        <w:sz w:val="24"/>
        <w:szCs w:val="24"/>
      </w:rPr>
    </w:lvl>
  </w:abstractNum>
  <w:abstractNum w:abstractNumId="9" w15:restartNumberingAfterBreak="0">
    <w:nsid w:val="0000000B"/>
    <w:multiLevelType w:val="multilevel"/>
    <w:tmpl w:val="643A8E54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" w15:restartNumberingAfterBreak="0">
    <w:nsid w:val="0000000C"/>
    <w:multiLevelType w:val="singleLevel"/>
    <w:tmpl w:val="C6E4BFF0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</w:abstractNum>
  <w:abstractNum w:abstractNumId="11" w15:restartNumberingAfterBreak="0">
    <w:nsid w:val="0000000D"/>
    <w:multiLevelType w:val="multilevel"/>
    <w:tmpl w:val="9B5EED7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18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18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180"/>
        </w:tabs>
        <w:ind w:left="2700" w:hanging="180"/>
      </w:pPr>
    </w:lvl>
  </w:abstractNum>
  <w:abstractNum w:abstractNumId="12" w15:restartNumberingAfterBreak="0">
    <w:nsid w:val="0000000E"/>
    <w:multiLevelType w:val="singleLevel"/>
    <w:tmpl w:val="5CC4349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3" w15:restartNumberingAfterBreak="0">
    <w:nsid w:val="0000000F"/>
    <w:multiLevelType w:val="singleLevel"/>
    <w:tmpl w:val="CD908D48"/>
    <w:name w:val="WW8Num1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b w:val="0"/>
        <w:i w:val="0"/>
        <w:sz w:val="24"/>
        <w:szCs w:val="24"/>
      </w:rPr>
    </w:lvl>
  </w:abstractNum>
  <w:abstractNum w:abstractNumId="14" w15:restartNumberingAfterBreak="0">
    <w:nsid w:val="00000010"/>
    <w:multiLevelType w:val="singleLevel"/>
    <w:tmpl w:val="0854ED92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</w:abstractNum>
  <w:abstractNum w:abstractNumId="15" w15:restartNumberingAfterBreak="0">
    <w:nsid w:val="00000011"/>
    <w:multiLevelType w:val="multilevel"/>
    <w:tmpl w:val="B59A734A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00000012"/>
    <w:multiLevelType w:val="multilevel"/>
    <w:tmpl w:val="C1183C9C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0000013"/>
    <w:multiLevelType w:val="multilevel"/>
    <w:tmpl w:val="EED0567C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0DB89D1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MS Mincho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hint="default"/>
        <w:lang w:eastAsia="zh-CN"/>
      </w:r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720" w:hanging="360"/>
      </w:pPr>
      <w:rPr>
        <w:rFonts w:hint="default"/>
        <w:lang w:eastAsia="zh-CN"/>
      </w:rPr>
    </w:lvl>
  </w:abstractNum>
  <w:abstractNum w:abstractNumId="21" w15:restartNumberingAfterBreak="0">
    <w:nsid w:val="16AA243E"/>
    <w:multiLevelType w:val="hybridMultilevel"/>
    <w:tmpl w:val="375AE45E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2" w15:restartNumberingAfterBreak="0">
    <w:nsid w:val="2894631C"/>
    <w:multiLevelType w:val="hybridMultilevel"/>
    <w:tmpl w:val="D5C21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4C7200"/>
    <w:multiLevelType w:val="singleLevel"/>
    <w:tmpl w:val="00000015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hint="default"/>
        <w:lang w:eastAsia="zh-CN"/>
      </w:rPr>
    </w:lvl>
  </w:abstractNum>
  <w:num w:numId="1" w16cid:durableId="87777717">
    <w:abstractNumId w:val="0"/>
  </w:num>
  <w:num w:numId="2" w16cid:durableId="766849533">
    <w:abstractNumId w:val="1"/>
  </w:num>
  <w:num w:numId="3" w16cid:durableId="2015646163">
    <w:abstractNumId w:val="2"/>
  </w:num>
  <w:num w:numId="4" w16cid:durableId="1703937323">
    <w:abstractNumId w:val="3"/>
  </w:num>
  <w:num w:numId="5" w16cid:durableId="1726179039">
    <w:abstractNumId w:val="4"/>
  </w:num>
  <w:num w:numId="6" w16cid:durableId="1082681959">
    <w:abstractNumId w:val="5"/>
  </w:num>
  <w:num w:numId="7" w16cid:durableId="1055397797">
    <w:abstractNumId w:val="6"/>
  </w:num>
  <w:num w:numId="8" w16cid:durableId="1157646280">
    <w:abstractNumId w:val="7"/>
  </w:num>
  <w:num w:numId="9" w16cid:durableId="60760590">
    <w:abstractNumId w:val="8"/>
  </w:num>
  <w:num w:numId="10" w16cid:durableId="518079450">
    <w:abstractNumId w:val="9"/>
  </w:num>
  <w:num w:numId="11" w16cid:durableId="1133672767">
    <w:abstractNumId w:val="10"/>
  </w:num>
  <w:num w:numId="12" w16cid:durableId="920598717">
    <w:abstractNumId w:val="11"/>
  </w:num>
  <w:num w:numId="13" w16cid:durableId="1726560054">
    <w:abstractNumId w:val="12"/>
  </w:num>
  <w:num w:numId="14" w16cid:durableId="1349024845">
    <w:abstractNumId w:val="13"/>
  </w:num>
  <w:num w:numId="15" w16cid:durableId="1810825459">
    <w:abstractNumId w:val="14"/>
  </w:num>
  <w:num w:numId="16" w16cid:durableId="134572726">
    <w:abstractNumId w:val="15"/>
  </w:num>
  <w:num w:numId="17" w16cid:durableId="552035970">
    <w:abstractNumId w:val="16"/>
  </w:num>
  <w:num w:numId="18" w16cid:durableId="1532887493">
    <w:abstractNumId w:val="17"/>
  </w:num>
  <w:num w:numId="19" w16cid:durableId="571893995">
    <w:abstractNumId w:val="18"/>
  </w:num>
  <w:num w:numId="20" w16cid:durableId="1522162581">
    <w:abstractNumId w:val="19"/>
  </w:num>
  <w:num w:numId="21" w16cid:durableId="799687540">
    <w:abstractNumId w:val="20"/>
  </w:num>
  <w:num w:numId="22" w16cid:durableId="124393834">
    <w:abstractNumId w:val="22"/>
  </w:num>
  <w:num w:numId="23" w16cid:durableId="1772386222">
    <w:abstractNumId w:val="21"/>
  </w:num>
  <w:num w:numId="24" w16cid:durableId="76692719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11"/>
    <w:rsid w:val="001302AB"/>
    <w:rsid w:val="001E7FFA"/>
    <w:rsid w:val="004F3C18"/>
    <w:rsid w:val="0050428A"/>
    <w:rsid w:val="007472E5"/>
    <w:rsid w:val="008132E2"/>
    <w:rsid w:val="0093244C"/>
    <w:rsid w:val="00A61811"/>
    <w:rsid w:val="00D76F58"/>
    <w:rsid w:val="00F3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254C0"/>
  <w15:chartTrackingRefBased/>
  <w15:docId w15:val="{73881612-93E8-41A7-816D-3BF07CF2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02A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61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1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18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1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18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18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18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18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18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18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18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18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181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181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18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18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18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18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18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1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1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1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1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18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18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181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18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181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1811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rsid w:val="001302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302AB"/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character" w:styleId="Odwoaniedokomentarza">
    <w:name w:val="annotation reference"/>
    <w:uiPriority w:val="99"/>
    <w:semiHidden/>
    <w:unhideWhenUsed/>
    <w:rsid w:val="001302AB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1302AB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1302AB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komentarzaZnak1">
    <w:name w:val="Tekst komentarza Znak1"/>
    <w:link w:val="Tekstkomentarza"/>
    <w:uiPriority w:val="99"/>
    <w:semiHidden/>
    <w:rsid w:val="001302AB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tre3fci2">
    <w:name w:val="Tekst treś3fci (2)"/>
    <w:uiPriority w:val="99"/>
    <w:qFormat/>
    <w:rsid w:val="001302AB"/>
    <w:pPr>
      <w:widowControl w:val="0"/>
      <w:shd w:val="clear" w:color="auto" w:fill="FFFFFF"/>
      <w:suppressAutoHyphens/>
      <w:spacing w:after="240" w:line="240" w:lineRule="auto"/>
      <w:ind w:hanging="360"/>
    </w:pPr>
    <w:rPr>
      <w:rFonts w:ascii="Liberation Serif" w:eastAsia="Times New Roman" w:hAnsi="Liberation Serif" w:cs="Liberation Serif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zoz_sekretariat@sggw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2775</Words>
  <Characters>16655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Zakrzewska</dc:creator>
  <cp:keywords/>
  <dc:description/>
  <cp:lastModifiedBy>Sylwia Zakrzewska</cp:lastModifiedBy>
  <cp:revision>2</cp:revision>
  <dcterms:created xsi:type="dcterms:W3CDTF">2026-03-05T07:57:00Z</dcterms:created>
  <dcterms:modified xsi:type="dcterms:W3CDTF">2026-03-05T07:57:00Z</dcterms:modified>
</cp:coreProperties>
</file>